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0"/>
        <w:gridCol w:w="4536"/>
      </w:tblGrid>
      <w:tr w:rsidR="00AF65D0" w:rsidRPr="002540F0" w14:paraId="2D70A375" w14:textId="77777777" w:rsidTr="00E87D52">
        <w:trPr>
          <w:cantSplit/>
          <w:trHeight w:hRule="exact" w:val="851"/>
        </w:trPr>
        <w:tc>
          <w:tcPr>
            <w:tcW w:w="4820" w:type="dxa"/>
          </w:tcPr>
          <w:p w14:paraId="1D2B8E26" w14:textId="77777777" w:rsidR="00E87D52" w:rsidRPr="002540F0" w:rsidRDefault="00E87D52" w:rsidP="00056A3A">
            <w:pPr>
              <w:pStyle w:val="Informationen"/>
              <w:rPr>
                <w:rFonts w:cs="Arial"/>
              </w:rPr>
            </w:pPr>
          </w:p>
        </w:tc>
        <w:tc>
          <w:tcPr>
            <w:tcW w:w="4536" w:type="dxa"/>
          </w:tcPr>
          <w:p w14:paraId="2AF8FF8E" w14:textId="77777777" w:rsidR="0026666F" w:rsidRPr="002540F0" w:rsidRDefault="0026666F" w:rsidP="006F2D98">
            <w:pPr>
              <w:pStyle w:val="Informationen"/>
              <w:rPr>
                <w:rFonts w:cs="Arial"/>
              </w:rPr>
            </w:pPr>
          </w:p>
        </w:tc>
      </w:tr>
    </w:tbl>
    <w:p w14:paraId="553B942C" w14:textId="2C1E8CFF" w:rsidR="00D37DC1" w:rsidRPr="002540F0" w:rsidRDefault="00C50F33" w:rsidP="00D37DC1">
      <w:pPr>
        <w:pStyle w:val="1pt"/>
        <w:rPr>
          <w:rFonts w:cs="Arial"/>
        </w:rPr>
        <w:sectPr w:rsidR="00D37DC1" w:rsidRPr="002540F0" w:rsidSect="002540F0">
          <w:headerReference w:type="default" r:id="rId15"/>
          <w:footerReference w:type="default" r:id="rId16"/>
          <w:type w:val="continuous"/>
          <w:pgSz w:w="11906" w:h="16838" w:code="9"/>
          <w:pgMar w:top="510" w:right="1134" w:bottom="1021" w:left="1418" w:header="170" w:footer="510" w:gutter="0"/>
          <w:cols w:space="708"/>
          <w:docGrid w:linePitch="360"/>
        </w:sectPr>
      </w:pPr>
      <w:r w:rsidRPr="002540F0">
        <w:rPr>
          <w:rFonts w:cs="Arial"/>
        </w:rPr>
        <w:tab/>
      </w:r>
      <w:r w:rsidRPr="002540F0">
        <w:rPr>
          <w:rFonts w:cs="Arial"/>
        </w:rPr>
        <w:tab/>
      </w:r>
    </w:p>
    <w:p w14:paraId="6316F86F" w14:textId="2CF3F5D5" w:rsidR="00D00485" w:rsidRDefault="00D00485" w:rsidP="002540F0">
      <w:pPr>
        <w:jc w:val="center"/>
        <w:rPr>
          <w:rFonts w:cs="Arial"/>
          <w:sz w:val="96"/>
          <w:szCs w:val="96"/>
        </w:rPr>
      </w:pPr>
    </w:p>
    <w:p w14:paraId="301A5C54" w14:textId="003CE5D0" w:rsidR="002540F0" w:rsidRPr="00A06C96" w:rsidRDefault="002540F0" w:rsidP="002540F0">
      <w:pPr>
        <w:jc w:val="center"/>
        <w:rPr>
          <w:rFonts w:cs="Arial"/>
          <w:b/>
          <w:bCs/>
          <w:sz w:val="96"/>
          <w:szCs w:val="96"/>
        </w:rPr>
      </w:pPr>
      <w:r w:rsidRPr="00A06C96">
        <w:rPr>
          <w:rFonts w:cs="Arial"/>
          <w:b/>
          <w:bCs/>
          <w:sz w:val="96"/>
          <w:szCs w:val="96"/>
        </w:rPr>
        <w:t>Schneesportlager 202</w:t>
      </w:r>
      <w:r w:rsidR="00D45C00" w:rsidRPr="00A06C96">
        <w:rPr>
          <w:rFonts w:cs="Arial"/>
          <w:b/>
          <w:bCs/>
          <w:sz w:val="96"/>
          <w:szCs w:val="96"/>
        </w:rPr>
        <w:t>4</w:t>
      </w:r>
    </w:p>
    <w:p w14:paraId="68E38481" w14:textId="668858F8" w:rsidR="00533109" w:rsidRDefault="00533109" w:rsidP="00903642">
      <w:pPr>
        <w:ind w:right="-284"/>
        <w:rPr>
          <w:sz w:val="40"/>
          <w:szCs w:val="40"/>
        </w:rPr>
      </w:pPr>
    </w:p>
    <w:p w14:paraId="54F5D620" w14:textId="16B74C66" w:rsidR="00AB436B" w:rsidRDefault="00AB436B" w:rsidP="00903642">
      <w:pPr>
        <w:ind w:right="-284"/>
        <w:rPr>
          <w:sz w:val="40"/>
          <w:szCs w:val="40"/>
        </w:rPr>
      </w:pPr>
    </w:p>
    <w:p w14:paraId="0D1DB360" w14:textId="6B7C0654" w:rsidR="00DB1576" w:rsidRPr="00BC6C1A" w:rsidRDefault="00CF0CDA" w:rsidP="00BC6C1A">
      <w:pPr>
        <w:ind w:right="-284"/>
        <w:jc w:val="center"/>
        <w:rPr>
          <w:sz w:val="44"/>
          <w:szCs w:val="44"/>
        </w:rPr>
      </w:pPr>
      <w:r w:rsidRPr="00BC6C1A">
        <w:rPr>
          <w:sz w:val="44"/>
          <w:szCs w:val="44"/>
        </w:rPr>
        <w:t>Saas</w:t>
      </w:r>
      <w:r w:rsidR="005E6146">
        <w:rPr>
          <w:sz w:val="44"/>
          <w:szCs w:val="44"/>
        </w:rPr>
        <w:t>-</w:t>
      </w:r>
      <w:r w:rsidRPr="00BC6C1A">
        <w:rPr>
          <w:sz w:val="44"/>
          <w:szCs w:val="44"/>
        </w:rPr>
        <w:t>Grund</w:t>
      </w:r>
      <w:r w:rsidR="00DB1576" w:rsidRPr="00BC6C1A">
        <w:rPr>
          <w:sz w:val="44"/>
          <w:szCs w:val="44"/>
        </w:rPr>
        <w:t xml:space="preserve"> (VS)</w:t>
      </w:r>
      <w:r w:rsidR="00BC6C1A" w:rsidRPr="00BC6C1A">
        <w:rPr>
          <w:sz w:val="44"/>
          <w:szCs w:val="44"/>
        </w:rPr>
        <w:t xml:space="preserve"> </w:t>
      </w:r>
      <w:r w:rsidR="00367EE4">
        <w:rPr>
          <w:sz w:val="44"/>
          <w:szCs w:val="44"/>
        </w:rPr>
        <w:t>4</w:t>
      </w:r>
      <w:r w:rsidR="00DB1576" w:rsidRPr="00BC6C1A">
        <w:rPr>
          <w:sz w:val="44"/>
          <w:szCs w:val="44"/>
        </w:rPr>
        <w:t xml:space="preserve">. – </w:t>
      </w:r>
      <w:r w:rsidR="00367EE4">
        <w:rPr>
          <w:sz w:val="44"/>
          <w:szCs w:val="44"/>
        </w:rPr>
        <w:t>10</w:t>
      </w:r>
      <w:r w:rsidR="00DB1576" w:rsidRPr="00BC6C1A">
        <w:rPr>
          <w:sz w:val="44"/>
          <w:szCs w:val="44"/>
        </w:rPr>
        <w:t>. Februar 202</w:t>
      </w:r>
      <w:r w:rsidR="00D45C00">
        <w:rPr>
          <w:sz w:val="44"/>
          <w:szCs w:val="44"/>
        </w:rPr>
        <w:t>4</w:t>
      </w:r>
    </w:p>
    <w:p w14:paraId="0EFDD4B0" w14:textId="392B8A39" w:rsidR="00326FD5" w:rsidRDefault="00326FD5" w:rsidP="00903642">
      <w:pPr>
        <w:ind w:right="-284"/>
        <w:rPr>
          <w:sz w:val="40"/>
          <w:szCs w:val="40"/>
        </w:rPr>
      </w:pPr>
    </w:p>
    <w:p w14:paraId="404BF041" w14:textId="46906412" w:rsidR="00DB1576" w:rsidRDefault="00DB1576" w:rsidP="00F0467E">
      <w:pPr>
        <w:ind w:left="709" w:right="-567"/>
        <w:rPr>
          <w:sz w:val="40"/>
          <w:szCs w:val="40"/>
        </w:rPr>
      </w:pPr>
      <w:r w:rsidRPr="00CB2A70">
        <w:rPr>
          <w:b/>
          <w:bCs/>
          <w:sz w:val="36"/>
          <w:szCs w:val="36"/>
        </w:rPr>
        <w:t>Info-Höck (obligatorisch)</w:t>
      </w:r>
      <w:r w:rsidR="00BC6C1A" w:rsidRPr="00CB2A70">
        <w:rPr>
          <w:b/>
          <w:bCs/>
          <w:sz w:val="36"/>
          <w:szCs w:val="36"/>
        </w:rPr>
        <w:tab/>
      </w:r>
      <w:r w:rsidR="00F0467E">
        <w:rPr>
          <w:sz w:val="40"/>
          <w:szCs w:val="40"/>
        </w:rPr>
        <w:tab/>
      </w:r>
      <w:r w:rsidR="00BC6C1A" w:rsidRPr="00CB2A70">
        <w:rPr>
          <w:b/>
          <w:bCs/>
          <w:sz w:val="36"/>
          <w:szCs w:val="36"/>
        </w:rPr>
        <w:t>Infos unter:</w:t>
      </w:r>
    </w:p>
    <w:p w14:paraId="3C4CCA86" w14:textId="6886DF2D" w:rsidR="00DB1576" w:rsidRPr="00CB2A70" w:rsidRDefault="00DB1576" w:rsidP="00F0467E">
      <w:pPr>
        <w:ind w:left="709" w:right="-284"/>
        <w:rPr>
          <w:sz w:val="36"/>
          <w:szCs w:val="36"/>
        </w:rPr>
      </w:pPr>
      <w:r w:rsidRPr="000B57C6">
        <w:rPr>
          <w:sz w:val="36"/>
          <w:szCs w:val="36"/>
        </w:rPr>
        <w:t>2</w:t>
      </w:r>
      <w:r w:rsidR="00DF023E">
        <w:rPr>
          <w:sz w:val="36"/>
          <w:szCs w:val="36"/>
        </w:rPr>
        <w:t>4</w:t>
      </w:r>
      <w:r w:rsidR="00C576E3">
        <w:rPr>
          <w:sz w:val="36"/>
          <w:szCs w:val="36"/>
        </w:rPr>
        <w:t>. Januar ab 12.</w:t>
      </w:r>
      <w:r w:rsidRPr="000B57C6">
        <w:rPr>
          <w:sz w:val="36"/>
          <w:szCs w:val="36"/>
        </w:rPr>
        <w:t>30 Uhr</w:t>
      </w:r>
      <w:r w:rsidR="00BC6C1A">
        <w:rPr>
          <w:sz w:val="36"/>
          <w:szCs w:val="36"/>
        </w:rPr>
        <w:tab/>
      </w:r>
      <w:r w:rsidR="00BC6C1A">
        <w:rPr>
          <w:sz w:val="36"/>
          <w:szCs w:val="36"/>
        </w:rPr>
        <w:tab/>
      </w:r>
      <w:hyperlink r:id="rId17" w:history="1">
        <w:r w:rsidR="00F0467E" w:rsidRPr="00CB2A70">
          <w:rPr>
            <w:rStyle w:val="Hyperlink"/>
            <w:color w:val="auto"/>
            <w:sz w:val="36"/>
            <w:szCs w:val="36"/>
            <w:u w:val="none"/>
          </w:rPr>
          <w:t>www.freizeit-luzern.ch</w:t>
        </w:r>
      </w:hyperlink>
    </w:p>
    <w:p w14:paraId="69025982" w14:textId="51571350" w:rsidR="00DB1576" w:rsidRPr="00CB2A70" w:rsidRDefault="00A06C96" w:rsidP="00F0467E">
      <w:pPr>
        <w:ind w:left="709" w:right="-567"/>
        <w:rPr>
          <w:sz w:val="36"/>
          <w:szCs w:val="36"/>
        </w:rPr>
      </w:pPr>
      <w:r>
        <w:rPr>
          <w:sz w:val="36"/>
          <w:szCs w:val="36"/>
        </w:rPr>
        <w:t xml:space="preserve">Erdgeschoss </w:t>
      </w:r>
      <w:r w:rsidR="00DB1576" w:rsidRPr="00CB2A70">
        <w:rPr>
          <w:sz w:val="36"/>
          <w:szCs w:val="36"/>
        </w:rPr>
        <w:t>Schulhaus Matt</w:t>
      </w:r>
      <w:r w:rsidR="00BC6C1A" w:rsidRPr="00CB2A70">
        <w:rPr>
          <w:sz w:val="36"/>
          <w:szCs w:val="36"/>
        </w:rPr>
        <w:tab/>
      </w:r>
      <w:r w:rsidRPr="00A06C96">
        <w:rPr>
          <w:sz w:val="36"/>
          <w:szCs w:val="36"/>
          <w:u w:color="3165CE"/>
        </w:rPr>
        <w:t>www.schnee-fun.ch</w:t>
      </w:r>
      <w:r w:rsidR="00BC6C1A" w:rsidRPr="00CB2A70">
        <w:rPr>
          <w:sz w:val="36"/>
          <w:szCs w:val="36"/>
        </w:rPr>
        <w:tab/>
      </w:r>
    </w:p>
    <w:p w14:paraId="50307B08" w14:textId="520B5BA2" w:rsidR="00903642" w:rsidRDefault="00DB1576" w:rsidP="00F0467E">
      <w:pPr>
        <w:ind w:left="709" w:right="-567"/>
        <w:rPr>
          <w:sz w:val="36"/>
          <w:szCs w:val="36"/>
        </w:rPr>
      </w:pPr>
      <w:proofErr w:type="spellStart"/>
      <w:r w:rsidRPr="000B57C6">
        <w:rPr>
          <w:sz w:val="36"/>
          <w:szCs w:val="36"/>
        </w:rPr>
        <w:t>Matthof</w:t>
      </w:r>
      <w:proofErr w:type="spellEnd"/>
      <w:r w:rsidRPr="000B57C6">
        <w:rPr>
          <w:sz w:val="36"/>
          <w:szCs w:val="36"/>
        </w:rPr>
        <w:t xml:space="preserve"> 1, 6014 Littau</w:t>
      </w:r>
    </w:p>
    <w:p w14:paraId="4452B5A3" w14:textId="6E72F4C1" w:rsidR="00D00485" w:rsidRDefault="00D00485" w:rsidP="00903642">
      <w:pPr>
        <w:ind w:right="-567"/>
        <w:rPr>
          <w:sz w:val="36"/>
          <w:szCs w:val="36"/>
        </w:rPr>
      </w:pPr>
    </w:p>
    <w:p w14:paraId="096036AE" w14:textId="56628173" w:rsidR="00D00485" w:rsidRDefault="004B5F22" w:rsidP="00903642">
      <w:pPr>
        <w:ind w:right="-567"/>
        <w:rPr>
          <w:sz w:val="40"/>
          <w:szCs w:val="40"/>
        </w:rPr>
      </w:pPr>
      <w:r>
        <w:rPr>
          <w:noProof/>
        </w:rPr>
        <w:drawing>
          <wp:anchor distT="0" distB="0" distL="114300" distR="114300" simplePos="0" relativeHeight="251662336" behindDoc="1" locked="0" layoutInCell="1" allowOverlap="1" wp14:anchorId="1BF2DFC9" wp14:editId="04BFF296">
            <wp:simplePos x="0" y="0"/>
            <wp:positionH relativeFrom="column">
              <wp:posOffset>365760</wp:posOffset>
            </wp:positionH>
            <wp:positionV relativeFrom="paragraph">
              <wp:posOffset>13970</wp:posOffset>
            </wp:positionV>
            <wp:extent cx="6120130" cy="4497070"/>
            <wp:effectExtent l="0" t="0" r="0" b="0"/>
            <wp:wrapNone/>
            <wp:docPr id="1342520983" name="Grafik 7" descr="Ein Bild, das Text, Cartoon, Clipart,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20983" name="Grafik 7" descr="Ein Bild, das Text, Cartoon, Clipart, Animierter Cartoon enthält.&#10;&#10;Automatisch generierte Beschreibung"/>
                    <pic:cNvPicPr>
                      <a:picLocks noChangeAspect="1"/>
                    </pic:cNvPicPr>
                  </pic:nvPicPr>
                  <pic:blipFill rotWithShape="1">
                    <a:blip r:embed="rId18" cstate="print">
                      <a:extLst>
                        <a:ext uri="{28A0092B-C50C-407E-A947-70E740481C1C}">
                          <a14:useLocalDpi xmlns:a14="http://schemas.microsoft.com/office/drawing/2010/main" val="0"/>
                        </a:ext>
                      </a:extLst>
                    </a:blip>
                    <a:srcRect t="22209" b="25997"/>
                    <a:stretch/>
                  </pic:blipFill>
                  <pic:spPr bwMode="auto">
                    <a:xfrm>
                      <a:off x="0" y="0"/>
                      <a:ext cx="6120130" cy="449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00C17" w14:textId="4EB4EDEA" w:rsidR="00903642" w:rsidRDefault="00903642" w:rsidP="00903642">
      <w:pPr>
        <w:ind w:right="-567"/>
        <w:rPr>
          <w:sz w:val="40"/>
          <w:szCs w:val="40"/>
        </w:rPr>
      </w:pPr>
    </w:p>
    <w:p w14:paraId="51C07AEF" w14:textId="4AC308FA" w:rsidR="002540F0" w:rsidRPr="00807053" w:rsidRDefault="00824083" w:rsidP="00807053">
      <w:pPr>
        <w:ind w:right="-284"/>
        <w:rPr>
          <w:color w:val="000000" w:themeColor="text1"/>
          <w:sz w:val="36"/>
          <w:szCs w:val="36"/>
        </w:rPr>
      </w:pPr>
      <w:r>
        <w:rPr>
          <w:noProof/>
        </w:rPr>
        <mc:AlternateContent>
          <mc:Choice Requires="wps">
            <w:drawing>
              <wp:anchor distT="0" distB="0" distL="114300" distR="114300" simplePos="0" relativeHeight="251661312" behindDoc="0" locked="0" layoutInCell="1" allowOverlap="1" wp14:anchorId="6CD2E216" wp14:editId="40806010">
                <wp:simplePos x="0" y="0"/>
                <wp:positionH relativeFrom="page">
                  <wp:posOffset>-144145</wp:posOffset>
                </wp:positionH>
                <wp:positionV relativeFrom="paragraph">
                  <wp:posOffset>2679065</wp:posOffset>
                </wp:positionV>
                <wp:extent cx="7835900" cy="1644650"/>
                <wp:effectExtent l="0" t="0" r="12700" b="12700"/>
                <wp:wrapNone/>
                <wp:docPr id="2" name="Rechteck 2"/>
                <wp:cNvGraphicFramePr/>
                <a:graphic xmlns:a="http://schemas.openxmlformats.org/drawingml/2006/main">
                  <a:graphicData uri="http://schemas.microsoft.com/office/word/2010/wordprocessingShape">
                    <wps:wsp>
                      <wps:cNvSpPr/>
                      <wps:spPr>
                        <a:xfrm>
                          <a:off x="0" y="0"/>
                          <a:ext cx="7835900" cy="1644650"/>
                        </a:xfrm>
                        <a:prstGeom prst="rect">
                          <a:avLst/>
                        </a:prstGeom>
                        <a:solidFill>
                          <a:srgbClr val="0072BD"/>
                        </a:solidFill>
                        <a:ln>
                          <a:solidFill>
                            <a:srgbClr val="0072B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F1064" w14:textId="22E123F3" w:rsidR="00DB1576" w:rsidRPr="00A937CF" w:rsidRDefault="00DB1576" w:rsidP="00326FD5">
                            <w:pPr>
                              <w:spacing w:line="240" w:lineRule="auto"/>
                              <w:ind w:left="567" w:right="909" w:firstLine="567"/>
                              <w:jc w:val="center"/>
                              <w:rPr>
                                <w:color w:val="FFFFFF" w:themeColor="background1"/>
                                <w:sz w:val="32"/>
                                <w:szCs w:val="32"/>
                              </w:rPr>
                            </w:pPr>
                            <w:r w:rsidRPr="00A937CF">
                              <w:rPr>
                                <w:color w:val="FFFFFF" w:themeColor="background1"/>
                                <w:sz w:val="32"/>
                                <w:szCs w:val="32"/>
                              </w:rPr>
                              <w:t>Ansprechpersonen</w:t>
                            </w:r>
                          </w:p>
                          <w:p w14:paraId="7704A69D" w14:textId="77777777" w:rsidR="00DB1576" w:rsidRPr="00A937CF" w:rsidRDefault="00DB1576" w:rsidP="00E3068D">
                            <w:pPr>
                              <w:spacing w:line="240" w:lineRule="auto"/>
                              <w:rPr>
                                <w:color w:val="FFFFFF" w:themeColor="background1"/>
                                <w:sz w:val="8"/>
                                <w:szCs w:val="8"/>
                              </w:rPr>
                            </w:pPr>
                          </w:p>
                          <w:p w14:paraId="0878D085" w14:textId="2D8BD868" w:rsidR="00DB1576" w:rsidRPr="009C262B" w:rsidRDefault="00DB1576" w:rsidP="0003557E">
                            <w:pPr>
                              <w:spacing w:line="240" w:lineRule="auto"/>
                              <w:ind w:left="2977"/>
                              <w:rPr>
                                <w:color w:val="FFFFFF" w:themeColor="background1"/>
                                <w:szCs w:val="20"/>
                              </w:rPr>
                            </w:pPr>
                            <w:r w:rsidRPr="00D00485">
                              <w:rPr>
                                <w:b/>
                                <w:bCs/>
                                <w:color w:val="FFFFFF" w:themeColor="background1"/>
                                <w:szCs w:val="20"/>
                              </w:rPr>
                              <w:t>Administrative Leitung</w:t>
                            </w:r>
                            <w:r w:rsidRPr="009C262B">
                              <w:rPr>
                                <w:color w:val="FFFFFF" w:themeColor="background1"/>
                                <w:szCs w:val="20"/>
                              </w:rPr>
                              <w:tab/>
                            </w:r>
                            <w:r w:rsidRPr="009C262B">
                              <w:rPr>
                                <w:color w:val="FFFFFF" w:themeColor="background1"/>
                                <w:szCs w:val="20"/>
                              </w:rPr>
                              <w:tab/>
                            </w:r>
                            <w:r w:rsidRPr="00D00485">
                              <w:rPr>
                                <w:b/>
                                <w:bCs/>
                                <w:color w:val="FFFFFF" w:themeColor="background1"/>
                                <w:szCs w:val="20"/>
                              </w:rPr>
                              <w:t>Technische Leitung</w:t>
                            </w:r>
                          </w:p>
                          <w:p w14:paraId="1DE43EFB" w14:textId="7A8453AB" w:rsidR="00DB1576" w:rsidRPr="009C262B" w:rsidRDefault="00DB1576" w:rsidP="0003557E">
                            <w:pPr>
                              <w:spacing w:line="240" w:lineRule="auto"/>
                              <w:ind w:left="2977"/>
                              <w:rPr>
                                <w:color w:val="FFFFFF" w:themeColor="background1"/>
                                <w:szCs w:val="20"/>
                              </w:rPr>
                            </w:pPr>
                            <w:r w:rsidRPr="009C262B">
                              <w:rPr>
                                <w:color w:val="FFFFFF" w:themeColor="background1"/>
                                <w:szCs w:val="20"/>
                              </w:rPr>
                              <w:t>Für Notfälle (Krankheit, Verletzung):</w:t>
                            </w:r>
                            <w:r w:rsidRPr="009C262B">
                              <w:rPr>
                                <w:color w:val="FFFFFF" w:themeColor="background1"/>
                                <w:szCs w:val="20"/>
                              </w:rPr>
                              <w:tab/>
                              <w:t>Fragen zur Piste oder Ausrüstung</w:t>
                            </w:r>
                            <w:r w:rsidR="0034594A">
                              <w:rPr>
                                <w:color w:val="FFFFFF" w:themeColor="background1"/>
                                <w:szCs w:val="20"/>
                              </w:rPr>
                              <w:t>:</w:t>
                            </w:r>
                          </w:p>
                          <w:p w14:paraId="5850F3A8" w14:textId="144B731D" w:rsidR="00DB1576" w:rsidRDefault="00DB1576" w:rsidP="0003557E">
                            <w:pPr>
                              <w:spacing w:line="240" w:lineRule="auto"/>
                              <w:ind w:left="2977"/>
                              <w:rPr>
                                <w:color w:val="FFFFFF" w:themeColor="background1"/>
                                <w:szCs w:val="20"/>
                              </w:rPr>
                            </w:pPr>
                            <w:r w:rsidRPr="009C262B">
                              <w:rPr>
                                <w:color w:val="FFFFFF" w:themeColor="background1"/>
                                <w:szCs w:val="20"/>
                              </w:rPr>
                              <w:t>Philipp Bracher</w:t>
                            </w:r>
                            <w:r w:rsidRPr="009C262B">
                              <w:rPr>
                                <w:color w:val="FFFFFF" w:themeColor="background1"/>
                                <w:szCs w:val="20"/>
                              </w:rPr>
                              <w:tab/>
                            </w:r>
                            <w:r w:rsidRPr="009C262B">
                              <w:rPr>
                                <w:color w:val="FFFFFF" w:themeColor="background1"/>
                                <w:szCs w:val="20"/>
                              </w:rPr>
                              <w:tab/>
                            </w:r>
                            <w:r w:rsidRPr="009C262B">
                              <w:rPr>
                                <w:color w:val="FFFFFF" w:themeColor="background1"/>
                                <w:szCs w:val="20"/>
                              </w:rPr>
                              <w:tab/>
                              <w:t>Enrico Petrillo</w:t>
                            </w:r>
                            <w:r w:rsidRPr="009C262B">
                              <w:rPr>
                                <w:color w:val="FFFFFF" w:themeColor="background1"/>
                                <w:szCs w:val="20"/>
                              </w:rPr>
                              <w:br/>
                            </w:r>
                            <w:hyperlink r:id="rId19" w:history="1">
                              <w:r w:rsidRPr="009C262B">
                                <w:rPr>
                                  <w:rStyle w:val="Hyperlink"/>
                                  <w:color w:val="FFFFFF" w:themeColor="background1"/>
                                  <w:szCs w:val="20"/>
                                </w:rPr>
                                <w:t>philipp.bracher@vsluzern.ch</w:t>
                              </w:r>
                            </w:hyperlink>
                            <w:r w:rsidRPr="009C262B">
                              <w:rPr>
                                <w:color w:val="FFFFFF" w:themeColor="background1"/>
                                <w:szCs w:val="20"/>
                              </w:rPr>
                              <w:tab/>
                            </w:r>
                            <w:r w:rsidRPr="009C262B">
                              <w:rPr>
                                <w:color w:val="FFFFFF" w:themeColor="background1"/>
                                <w:szCs w:val="20"/>
                              </w:rPr>
                              <w:tab/>
                              <w:t>enrico.petrillo@vsluzern.ch</w:t>
                            </w:r>
                          </w:p>
                          <w:p w14:paraId="7AD705A4" w14:textId="509BF52B" w:rsidR="00192831" w:rsidRPr="009C262B" w:rsidRDefault="009646FE" w:rsidP="0003557E">
                            <w:pPr>
                              <w:spacing w:line="240" w:lineRule="auto"/>
                              <w:ind w:left="2977"/>
                              <w:rPr>
                                <w:color w:val="FFFFFF" w:themeColor="background1"/>
                                <w:szCs w:val="20"/>
                              </w:rPr>
                            </w:pPr>
                            <w:r>
                              <w:rPr>
                                <w:color w:val="FFFFFF" w:themeColor="background1"/>
                                <w:szCs w:val="20"/>
                              </w:rPr>
                              <w:t>079 741 03 41</w:t>
                            </w:r>
                            <w:r>
                              <w:rPr>
                                <w:color w:val="FFFFFF" w:themeColor="background1"/>
                                <w:szCs w:val="20"/>
                              </w:rPr>
                              <w:tab/>
                            </w:r>
                            <w:r>
                              <w:rPr>
                                <w:color w:val="FFFFFF" w:themeColor="background1"/>
                                <w:szCs w:val="20"/>
                              </w:rPr>
                              <w:tab/>
                            </w:r>
                            <w:r>
                              <w:rPr>
                                <w:color w:val="FFFFFF" w:themeColor="background1"/>
                                <w:szCs w:val="20"/>
                              </w:rPr>
                              <w:tab/>
                            </w:r>
                            <w:r w:rsidR="00D17BDA">
                              <w:rPr>
                                <w:color w:val="FFFFFF" w:themeColor="background1"/>
                                <w:szCs w:val="20"/>
                              </w:rPr>
                              <w:t>078</w:t>
                            </w:r>
                            <w:r w:rsidR="00433C42">
                              <w:rPr>
                                <w:color w:val="FFFFFF" w:themeColor="background1"/>
                                <w:szCs w:val="20"/>
                              </w:rPr>
                              <w:t xml:space="preserve"> 600 98 09</w:t>
                            </w:r>
                          </w:p>
                          <w:p w14:paraId="34A05105" w14:textId="33A128AB" w:rsidR="00DB1576" w:rsidRPr="00BA3F2D" w:rsidRDefault="00DB1576" w:rsidP="0003557E">
                            <w:pPr>
                              <w:spacing w:line="240" w:lineRule="auto"/>
                              <w:ind w:left="2977"/>
                              <w:rPr>
                                <w:color w:val="FFFFFF" w:themeColor="background1"/>
                                <w:szCs w:val="20"/>
                              </w:rPr>
                            </w:pPr>
                            <w:r w:rsidRPr="00BA3F2D">
                              <w:rPr>
                                <w:color w:val="FFFFFF" w:themeColor="background1"/>
                                <w:szCs w:val="20"/>
                              </w:rPr>
                              <w:tab/>
                            </w:r>
                            <w:r w:rsidRPr="00BA3F2D">
                              <w:rPr>
                                <w:color w:val="FFFFFF" w:themeColor="background1"/>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2E216" id="Rechteck 2" o:spid="_x0000_s1026" style="position:absolute;margin-left:-11.35pt;margin-top:210.95pt;width:617pt;height:12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" fillcolor="#0072bd" strokecolor="#0072bd" strokeweight="2pt">
                <v:textbox>
                  <w:txbxContent>
                    <w:p w14:paraId="415F1064" w14:textId="22E123F3" w:rsidR="00DB1576" w:rsidRPr="00A937CF" w:rsidRDefault="00DB1576" w:rsidP="00326FD5">
                      <w:pPr>
                        <w:spacing w:line="240" w:lineRule="auto"/>
                        <w:ind w:left="567" w:right="909" w:firstLine="567"/>
                        <w:jc w:val="center"/>
                        <w:rPr>
                          <w:color w:val="FFFFFF" w:themeColor="background1"/>
                          <w:sz w:val="32"/>
                          <w:szCs w:val="32"/>
                        </w:rPr>
                      </w:pPr>
                      <w:r w:rsidRPr="00A937CF">
                        <w:rPr>
                          <w:color w:val="FFFFFF" w:themeColor="background1"/>
                          <w:sz w:val="32"/>
                          <w:szCs w:val="32"/>
                        </w:rPr>
                        <w:t>Ansprechpersonen</w:t>
                      </w:r>
                    </w:p>
                    <w:p w14:paraId="7704A69D" w14:textId="77777777" w:rsidR="00DB1576" w:rsidRPr="00A937CF" w:rsidRDefault="00DB1576" w:rsidP="00E3068D">
                      <w:pPr>
                        <w:spacing w:line="240" w:lineRule="auto"/>
                        <w:rPr>
                          <w:color w:val="FFFFFF" w:themeColor="background1"/>
                          <w:sz w:val="8"/>
                          <w:szCs w:val="8"/>
                        </w:rPr>
                      </w:pPr>
                    </w:p>
                    <w:p w14:paraId="0878D085" w14:textId="2D8BD868" w:rsidR="00DB1576" w:rsidRPr="009C262B" w:rsidRDefault="00DB1576" w:rsidP="0003557E">
                      <w:pPr>
                        <w:spacing w:line="240" w:lineRule="auto"/>
                        <w:ind w:left="2977"/>
                        <w:rPr>
                          <w:color w:val="FFFFFF" w:themeColor="background1"/>
                          <w:szCs w:val="20"/>
                        </w:rPr>
                      </w:pPr>
                      <w:r w:rsidRPr="00D00485">
                        <w:rPr>
                          <w:b/>
                          <w:bCs/>
                          <w:color w:val="FFFFFF" w:themeColor="background1"/>
                          <w:szCs w:val="20"/>
                        </w:rPr>
                        <w:t>Administrative Leitung</w:t>
                      </w:r>
                      <w:r w:rsidRPr="009C262B">
                        <w:rPr>
                          <w:color w:val="FFFFFF" w:themeColor="background1"/>
                          <w:szCs w:val="20"/>
                        </w:rPr>
                        <w:tab/>
                      </w:r>
                      <w:r w:rsidRPr="009C262B">
                        <w:rPr>
                          <w:color w:val="FFFFFF" w:themeColor="background1"/>
                          <w:szCs w:val="20"/>
                        </w:rPr>
                        <w:tab/>
                      </w:r>
                      <w:r w:rsidRPr="00D00485">
                        <w:rPr>
                          <w:b/>
                          <w:bCs/>
                          <w:color w:val="FFFFFF" w:themeColor="background1"/>
                          <w:szCs w:val="20"/>
                        </w:rPr>
                        <w:t>Technische Leitung</w:t>
                      </w:r>
                    </w:p>
                    <w:p w14:paraId="1DE43EFB" w14:textId="7A8453AB" w:rsidR="00DB1576" w:rsidRPr="009C262B" w:rsidRDefault="00DB1576" w:rsidP="0003557E">
                      <w:pPr>
                        <w:spacing w:line="240" w:lineRule="auto"/>
                        <w:ind w:left="2977"/>
                        <w:rPr>
                          <w:color w:val="FFFFFF" w:themeColor="background1"/>
                          <w:szCs w:val="20"/>
                        </w:rPr>
                      </w:pPr>
                      <w:r w:rsidRPr="009C262B">
                        <w:rPr>
                          <w:color w:val="FFFFFF" w:themeColor="background1"/>
                          <w:szCs w:val="20"/>
                        </w:rPr>
                        <w:t>Für Notfälle (Krankheit, Verletzung):</w:t>
                      </w:r>
                      <w:r w:rsidRPr="009C262B">
                        <w:rPr>
                          <w:color w:val="FFFFFF" w:themeColor="background1"/>
                          <w:szCs w:val="20"/>
                        </w:rPr>
                        <w:tab/>
                        <w:t>Fragen zur Piste oder Ausrüstung</w:t>
                      </w:r>
                      <w:r w:rsidR="0034594A">
                        <w:rPr>
                          <w:color w:val="FFFFFF" w:themeColor="background1"/>
                          <w:szCs w:val="20"/>
                        </w:rPr>
                        <w:t>:</w:t>
                      </w:r>
                    </w:p>
                    <w:p w14:paraId="5850F3A8" w14:textId="144B731D" w:rsidR="00DB1576" w:rsidRDefault="00DB1576" w:rsidP="0003557E">
                      <w:pPr>
                        <w:spacing w:line="240" w:lineRule="auto"/>
                        <w:ind w:left="2977"/>
                        <w:rPr>
                          <w:color w:val="FFFFFF" w:themeColor="background1"/>
                          <w:szCs w:val="20"/>
                        </w:rPr>
                      </w:pPr>
                      <w:r w:rsidRPr="009C262B">
                        <w:rPr>
                          <w:color w:val="FFFFFF" w:themeColor="background1"/>
                          <w:szCs w:val="20"/>
                        </w:rPr>
                        <w:t>Philipp Bracher</w:t>
                      </w:r>
                      <w:r w:rsidRPr="009C262B">
                        <w:rPr>
                          <w:color w:val="FFFFFF" w:themeColor="background1"/>
                          <w:szCs w:val="20"/>
                        </w:rPr>
                        <w:tab/>
                      </w:r>
                      <w:r w:rsidRPr="009C262B">
                        <w:rPr>
                          <w:color w:val="FFFFFF" w:themeColor="background1"/>
                          <w:szCs w:val="20"/>
                        </w:rPr>
                        <w:tab/>
                      </w:r>
                      <w:r w:rsidRPr="009C262B">
                        <w:rPr>
                          <w:color w:val="FFFFFF" w:themeColor="background1"/>
                          <w:szCs w:val="20"/>
                        </w:rPr>
                        <w:tab/>
                        <w:t>Enrico Petrillo</w:t>
                      </w:r>
                      <w:r w:rsidRPr="009C262B">
                        <w:rPr>
                          <w:color w:val="FFFFFF" w:themeColor="background1"/>
                          <w:szCs w:val="20"/>
                        </w:rPr>
                        <w:br/>
                      </w:r>
                      <w:hyperlink r:id="rId20" w:history="1">
                        <w:r w:rsidRPr="009C262B">
                          <w:rPr>
                            <w:rStyle w:val="Hyperlink"/>
                            <w:color w:val="FFFFFF" w:themeColor="background1"/>
                            <w:szCs w:val="20"/>
                          </w:rPr>
                          <w:t>philipp.bracher@vsluzern.ch</w:t>
                        </w:r>
                      </w:hyperlink>
                      <w:r w:rsidRPr="009C262B">
                        <w:rPr>
                          <w:color w:val="FFFFFF" w:themeColor="background1"/>
                          <w:szCs w:val="20"/>
                        </w:rPr>
                        <w:tab/>
                      </w:r>
                      <w:r w:rsidRPr="009C262B">
                        <w:rPr>
                          <w:color w:val="FFFFFF" w:themeColor="background1"/>
                          <w:szCs w:val="20"/>
                        </w:rPr>
                        <w:tab/>
                        <w:t>enrico.petrillo@vsluzern.ch</w:t>
                      </w:r>
                    </w:p>
                    <w:p w14:paraId="7AD705A4" w14:textId="509BF52B" w:rsidR="00192831" w:rsidRPr="009C262B" w:rsidRDefault="009646FE" w:rsidP="0003557E">
                      <w:pPr>
                        <w:spacing w:line="240" w:lineRule="auto"/>
                        <w:ind w:left="2977"/>
                        <w:rPr>
                          <w:color w:val="FFFFFF" w:themeColor="background1"/>
                          <w:szCs w:val="20"/>
                        </w:rPr>
                      </w:pPr>
                      <w:r>
                        <w:rPr>
                          <w:color w:val="FFFFFF" w:themeColor="background1"/>
                          <w:szCs w:val="20"/>
                        </w:rPr>
                        <w:t>079 741 03 41</w:t>
                      </w:r>
                      <w:r>
                        <w:rPr>
                          <w:color w:val="FFFFFF" w:themeColor="background1"/>
                          <w:szCs w:val="20"/>
                        </w:rPr>
                        <w:tab/>
                      </w:r>
                      <w:r>
                        <w:rPr>
                          <w:color w:val="FFFFFF" w:themeColor="background1"/>
                          <w:szCs w:val="20"/>
                        </w:rPr>
                        <w:tab/>
                      </w:r>
                      <w:r>
                        <w:rPr>
                          <w:color w:val="FFFFFF" w:themeColor="background1"/>
                          <w:szCs w:val="20"/>
                        </w:rPr>
                        <w:tab/>
                      </w:r>
                      <w:r w:rsidR="00D17BDA">
                        <w:rPr>
                          <w:color w:val="FFFFFF" w:themeColor="background1"/>
                          <w:szCs w:val="20"/>
                        </w:rPr>
                        <w:t>078</w:t>
                      </w:r>
                      <w:r w:rsidR="00433C42">
                        <w:rPr>
                          <w:color w:val="FFFFFF" w:themeColor="background1"/>
                          <w:szCs w:val="20"/>
                        </w:rPr>
                        <w:t xml:space="preserve"> 600 98 09</w:t>
                      </w:r>
                    </w:p>
                    <w:p w14:paraId="34A05105" w14:textId="33A128AB" w:rsidR="00DB1576" w:rsidRPr="00BA3F2D" w:rsidRDefault="00DB1576" w:rsidP="0003557E">
                      <w:pPr>
                        <w:spacing w:line="240" w:lineRule="auto"/>
                        <w:ind w:left="2977"/>
                        <w:rPr>
                          <w:color w:val="FFFFFF" w:themeColor="background1"/>
                          <w:szCs w:val="20"/>
                        </w:rPr>
                      </w:pPr>
                      <w:r w:rsidRPr="00BA3F2D">
                        <w:rPr>
                          <w:color w:val="FFFFFF" w:themeColor="background1"/>
                          <w:szCs w:val="20"/>
                        </w:rPr>
                        <w:tab/>
                      </w:r>
                      <w:r w:rsidRPr="00BA3F2D">
                        <w:rPr>
                          <w:color w:val="FFFFFF" w:themeColor="background1"/>
                          <w:szCs w:val="20"/>
                        </w:rPr>
                        <w:tab/>
                      </w:r>
                    </w:p>
                  </w:txbxContent>
                </v:textbox>
                <w10:wrap anchorx="page"/>
              </v:rect>
            </w:pict>
          </mc:Fallback>
        </mc:AlternateContent>
      </w:r>
      <w:r w:rsidR="00BC6C1A" w:rsidRPr="002540F0">
        <w:rPr>
          <w:rFonts w:cs="Arial"/>
          <w:color w:val="000000" w:themeColor="text1"/>
          <w:sz w:val="36"/>
          <w:szCs w:val="36"/>
        </w:rPr>
        <w:t xml:space="preserve"> </w:t>
      </w:r>
      <w:r w:rsidR="002540F0" w:rsidRPr="002540F0">
        <w:rPr>
          <w:rFonts w:cs="Arial"/>
          <w:color w:val="000000" w:themeColor="text1"/>
          <w:sz w:val="36"/>
          <w:szCs w:val="36"/>
        </w:rPr>
        <w:br w:type="page"/>
      </w:r>
    </w:p>
    <w:p w14:paraId="6039073A" w14:textId="77777777" w:rsidR="002540F0" w:rsidRPr="002540F0" w:rsidRDefault="002540F0" w:rsidP="002540F0">
      <w:r w:rsidRPr="002540F0">
        <w:lastRenderedPageBreak/>
        <w:t>Liebe Lagerteilnehmerin</w:t>
      </w:r>
    </w:p>
    <w:p w14:paraId="06D72533" w14:textId="77777777" w:rsidR="002540F0" w:rsidRPr="002540F0" w:rsidRDefault="002540F0" w:rsidP="002540F0">
      <w:r w:rsidRPr="002540F0">
        <w:t>Lieber Lagerteilnehmer</w:t>
      </w:r>
    </w:p>
    <w:p w14:paraId="06BAC2F0" w14:textId="77777777" w:rsidR="002540F0" w:rsidRPr="002540F0" w:rsidRDefault="002540F0" w:rsidP="002540F0">
      <w:r w:rsidRPr="002540F0">
        <w:t>Liebe Erziehungsberechtigten</w:t>
      </w:r>
    </w:p>
    <w:p w14:paraId="45D52783" w14:textId="77777777" w:rsidR="002540F0" w:rsidRPr="002540F0" w:rsidRDefault="002540F0" w:rsidP="002540F0"/>
    <w:p w14:paraId="1D599A85" w14:textId="58D9A977" w:rsidR="002540F0" w:rsidRPr="002540F0" w:rsidRDefault="002540F0" w:rsidP="002540F0">
      <w:r w:rsidRPr="002540F0">
        <w:t>Das gesa</w:t>
      </w:r>
      <w:r w:rsidR="00CC23E5">
        <w:t>mte Lagerteam heisst dich ganz h</w:t>
      </w:r>
      <w:r w:rsidR="0034594A">
        <w:t>erzlich w</w:t>
      </w:r>
      <w:r w:rsidRPr="002540F0">
        <w:t>illkommen in unserem Schneesportlager 202</w:t>
      </w:r>
      <w:r w:rsidR="00D45C00">
        <w:t>4</w:t>
      </w:r>
      <w:r w:rsidRPr="002540F0">
        <w:t xml:space="preserve">, welches in diesem Jahr unter dem Motto </w:t>
      </w:r>
      <w:r w:rsidRPr="00C576E3">
        <w:rPr>
          <w:b/>
        </w:rPr>
        <w:t>„</w:t>
      </w:r>
      <w:r w:rsidR="00D45C00" w:rsidRPr="00C576E3">
        <w:rPr>
          <w:b/>
        </w:rPr>
        <w:t xml:space="preserve">The Minions </w:t>
      </w:r>
      <w:proofErr w:type="spellStart"/>
      <w:r w:rsidR="00D45C00" w:rsidRPr="00C576E3">
        <w:rPr>
          <w:b/>
        </w:rPr>
        <w:t>are</w:t>
      </w:r>
      <w:proofErr w:type="spellEnd"/>
      <w:r w:rsidR="00D45C00" w:rsidRPr="00C576E3">
        <w:rPr>
          <w:b/>
        </w:rPr>
        <w:t xml:space="preserve"> back</w:t>
      </w:r>
      <w:r w:rsidRPr="00C576E3">
        <w:rPr>
          <w:b/>
        </w:rPr>
        <w:t>“</w:t>
      </w:r>
      <w:r w:rsidRPr="002540F0">
        <w:t xml:space="preserve"> läuft! Für Spannung, Abenteuer und viele Herausforderungen wird also schon mal gesorgt sei</w:t>
      </w:r>
      <w:r w:rsidR="0034594A">
        <w:t xml:space="preserve">n. Lass dich einfach überrasche. </w:t>
      </w:r>
      <w:proofErr w:type="spellStart"/>
      <w:r w:rsidR="0034594A">
        <w:t>Stimm</w:t>
      </w:r>
      <w:proofErr w:type="spellEnd"/>
      <w:r w:rsidRPr="002540F0">
        <w:t xml:space="preserve"> dich ein auf die Welt </w:t>
      </w:r>
      <w:r w:rsidR="00D3767C">
        <w:t>der Minions und ihren Freunden</w:t>
      </w:r>
      <w:r w:rsidR="0034594A">
        <w:t>.</w:t>
      </w:r>
    </w:p>
    <w:p w14:paraId="11899033" w14:textId="76E3D211" w:rsidR="002540F0" w:rsidRPr="002540F0" w:rsidRDefault="002540F0" w:rsidP="002540F0">
      <w:r w:rsidRPr="002540F0">
        <w:t>Bitte lies diese In</w:t>
      </w:r>
      <w:r w:rsidR="0034594A">
        <w:t>formation genau durch.</w:t>
      </w:r>
      <w:r w:rsidRPr="002540F0">
        <w:t xml:space="preserve"> Gib diesen Lagerbrief aber auch deinen Eltern zu</w:t>
      </w:r>
      <w:r>
        <w:t>m Lesen. S</w:t>
      </w:r>
      <w:r w:rsidRPr="002540F0">
        <w:t xml:space="preserve">ie sind </w:t>
      </w:r>
      <w:r w:rsidR="0062158A" w:rsidRPr="002540F0">
        <w:t>wahrscheinlich</w:t>
      </w:r>
      <w:r w:rsidRPr="002540F0">
        <w:t xml:space="preserve"> auch ein wenig „</w:t>
      </w:r>
      <w:proofErr w:type="spellStart"/>
      <w:r w:rsidRPr="002540F0">
        <w:t>gwundrig</w:t>
      </w:r>
      <w:proofErr w:type="spellEnd"/>
      <w:r w:rsidRPr="002540F0">
        <w:t xml:space="preserve">“ darüber, was dich schon in Kürze im Wintergebiet von </w:t>
      </w:r>
      <w:r w:rsidR="00D3767C">
        <w:t>Saas</w:t>
      </w:r>
      <w:r w:rsidR="005E6146">
        <w:t>-</w:t>
      </w:r>
      <w:r w:rsidR="00D3767C">
        <w:t>Grund</w:t>
      </w:r>
      <w:r w:rsidRPr="002540F0">
        <w:t xml:space="preserve"> im Kanton Wallis erwartet.</w:t>
      </w:r>
    </w:p>
    <w:p w14:paraId="19FAEEAE" w14:textId="77777777" w:rsidR="00A06C96" w:rsidRDefault="00A06C96" w:rsidP="002540F0"/>
    <w:p w14:paraId="76FEB123" w14:textId="77777777" w:rsidR="00A06C96" w:rsidRDefault="00C216E3" w:rsidP="002540F0">
      <w:r w:rsidRPr="00C216E3">
        <w:t xml:space="preserve">Hier bereits der </w:t>
      </w:r>
      <w:r w:rsidRPr="00C216E3">
        <w:rPr>
          <w:b/>
          <w:bCs/>
          <w:color w:val="FF0000"/>
        </w:rPr>
        <w:t>erste wichtige Termin</w:t>
      </w:r>
      <w:r w:rsidRPr="00C216E3">
        <w:t xml:space="preserve">, den du auf keinen Fall verpassen darfst. </w:t>
      </w:r>
    </w:p>
    <w:p w14:paraId="15E656C1" w14:textId="7197AD0F" w:rsidR="00A06C96" w:rsidRDefault="00C216E3" w:rsidP="002540F0">
      <w:r w:rsidRPr="00C216E3">
        <w:t xml:space="preserve">Am </w:t>
      </w:r>
      <w:r w:rsidRPr="00C216E3">
        <w:rPr>
          <w:b/>
          <w:bCs/>
        </w:rPr>
        <w:t>Mittwoch, 2</w:t>
      </w:r>
      <w:r w:rsidR="00D3767C">
        <w:rPr>
          <w:b/>
          <w:bCs/>
        </w:rPr>
        <w:t>4</w:t>
      </w:r>
      <w:r w:rsidRPr="00C216E3">
        <w:rPr>
          <w:b/>
          <w:bCs/>
        </w:rPr>
        <w:t xml:space="preserve">. Januar </w:t>
      </w:r>
      <w:r w:rsidRPr="00C216E3">
        <w:t xml:space="preserve">findet </w:t>
      </w:r>
      <w:r w:rsidRPr="00C216E3">
        <w:rPr>
          <w:b/>
          <w:bCs/>
        </w:rPr>
        <w:t>ab 12.30 Uhr</w:t>
      </w:r>
      <w:r w:rsidRPr="00C216E3">
        <w:t xml:space="preserve"> der </w:t>
      </w:r>
      <w:r w:rsidRPr="00C216E3">
        <w:rPr>
          <w:b/>
          <w:bCs/>
        </w:rPr>
        <w:t>Info-Höck</w:t>
      </w:r>
      <w:r w:rsidR="00A06C96">
        <w:rPr>
          <w:b/>
          <w:bCs/>
        </w:rPr>
        <w:t xml:space="preserve"> </w:t>
      </w:r>
      <w:r w:rsidR="006134A8" w:rsidRPr="00C576E3">
        <w:rPr>
          <w:bCs/>
        </w:rPr>
        <w:t>statt</w:t>
      </w:r>
      <w:r w:rsidR="00A06C96">
        <w:rPr>
          <w:bCs/>
        </w:rPr>
        <w:t>, w</w:t>
      </w:r>
      <w:r w:rsidR="00A06C96">
        <w:t>o du</w:t>
      </w:r>
      <w:r w:rsidR="00A76684" w:rsidRPr="00A76684">
        <w:t xml:space="preserve"> alle wichtigen Informationen zum </w:t>
      </w:r>
      <w:r w:rsidR="0034594A">
        <w:t>Lager</w:t>
      </w:r>
      <w:r w:rsidR="00A06C96">
        <w:t xml:space="preserve"> bekommst</w:t>
      </w:r>
      <w:r w:rsidR="0034594A">
        <w:t>.</w:t>
      </w:r>
      <w:r w:rsidR="00A06C96">
        <w:t xml:space="preserve"> Dort</w:t>
      </w:r>
      <w:r w:rsidR="00807053">
        <w:t xml:space="preserve"> werden</w:t>
      </w:r>
      <w:r w:rsidR="00A06C96">
        <w:t xml:space="preserve"> wir</w:t>
      </w:r>
      <w:r w:rsidR="00807053">
        <w:t xml:space="preserve"> ebenfalls die Zimmereinteilungen vornehmen und </w:t>
      </w:r>
      <w:r w:rsidR="00A06C96">
        <w:t>deinen definitiven Alternativtagwunsch aufnehmen.</w:t>
      </w:r>
    </w:p>
    <w:p w14:paraId="110871F6" w14:textId="77777777" w:rsidR="00A06C96" w:rsidRDefault="00A06C96" w:rsidP="002540F0"/>
    <w:p w14:paraId="5FC434DD" w14:textId="4270D4EA" w:rsidR="00B8606F" w:rsidRDefault="00A06C96" w:rsidP="002540F0">
      <w:pPr>
        <w:rPr>
          <w:b/>
          <w:bCs/>
        </w:rPr>
      </w:pPr>
      <w:r w:rsidRPr="00A06C96">
        <w:rPr>
          <w:b/>
          <w:bCs/>
          <w:color w:val="FF0000"/>
        </w:rPr>
        <w:t>Wichtig:</w:t>
      </w:r>
      <w:r w:rsidRPr="00A06C96">
        <w:rPr>
          <w:color w:val="FF0000"/>
        </w:rPr>
        <w:t xml:space="preserve"> </w:t>
      </w:r>
      <w:r>
        <w:t>Wir werden am 24. Januar das vollständig ausgefüllte Notfallblatt einsammeln.</w:t>
      </w:r>
      <w:r w:rsidR="00807053">
        <w:t xml:space="preserve">  </w:t>
      </w:r>
      <w:r w:rsidR="00A76684">
        <w:rPr>
          <w:b/>
          <w:bCs/>
        </w:rPr>
        <w:t xml:space="preserve"> </w:t>
      </w:r>
    </w:p>
    <w:p w14:paraId="271C313E" w14:textId="77777777" w:rsidR="00B8606F" w:rsidRDefault="00B8606F" w:rsidP="002540F0">
      <w:pPr>
        <w:rPr>
          <w:b/>
          <w:bCs/>
        </w:rPr>
      </w:pPr>
    </w:p>
    <w:p w14:paraId="3B379B82" w14:textId="3E2FE360" w:rsidR="002540F0" w:rsidRPr="002540F0" w:rsidRDefault="00A76684" w:rsidP="002540F0">
      <w:pPr>
        <w:rPr>
          <w:rFonts w:cs="Arial"/>
          <w:color w:val="000000" w:themeColor="text1"/>
          <w:sz w:val="24"/>
        </w:rPr>
      </w:pPr>
      <w:r>
        <w:rPr>
          <w:b/>
          <w:bCs/>
        </w:rPr>
        <w:t xml:space="preserve">Ab 13.30 Uhr </w:t>
      </w:r>
      <w:r w:rsidRPr="00A76684">
        <w:t>werden wir für alle, die bei der Anmeldung einen Bedarf angemeldet</w:t>
      </w:r>
      <w:r>
        <w:t xml:space="preserve"> </w:t>
      </w:r>
      <w:r w:rsidR="00B8606F">
        <w:t>haben</w:t>
      </w:r>
      <w:r>
        <w:t>,</w:t>
      </w:r>
      <w:r w:rsidRPr="00A76684">
        <w:t xml:space="preserve"> </w:t>
      </w:r>
      <w:r>
        <w:t>die Snowboardausrüstungen</w:t>
      </w:r>
      <w:r w:rsidR="00B8606F">
        <w:t xml:space="preserve"> verleihen und</w:t>
      </w:r>
      <w:r>
        <w:t xml:space="preserve"> </w:t>
      </w:r>
      <w:r w:rsidR="0034594A">
        <w:t>individuell</w:t>
      </w:r>
      <w:r w:rsidR="00B8606F">
        <w:t xml:space="preserve"> </w:t>
      </w:r>
      <w:r>
        <w:t>anpassen. Du</w:t>
      </w:r>
      <w:r w:rsidRPr="00A76684">
        <w:t xml:space="preserve"> </w:t>
      </w:r>
      <w:r w:rsidR="00C216E3" w:rsidRPr="00C216E3">
        <w:t xml:space="preserve">wirst </w:t>
      </w:r>
      <w:r>
        <w:t>diese</w:t>
      </w:r>
      <w:r w:rsidR="00B8606F">
        <w:t xml:space="preserve"> dann mit unserer Hilfe wachsen und funktionsfertig machen. Rechne damit, dass dies einige Stunden dauern wird. Erfahrungsgemäss dauert </w:t>
      </w:r>
      <w:r w:rsidR="00BA3F2D">
        <w:t>es</w:t>
      </w:r>
      <w:r w:rsidR="0034594A">
        <w:t xml:space="preserve"> bis mindestens 17</w:t>
      </w:r>
      <w:r w:rsidR="00B8606F">
        <w:t xml:space="preserve"> Uhr.</w:t>
      </w:r>
    </w:p>
    <w:p w14:paraId="5F55ACD5" w14:textId="77777777" w:rsidR="002540F0" w:rsidRPr="002540F0" w:rsidRDefault="002540F0" w:rsidP="002540F0">
      <w:pPr>
        <w:rPr>
          <w:rFonts w:cs="Arial"/>
          <w:color w:val="000000" w:themeColor="text1"/>
          <w:sz w:val="24"/>
        </w:rPr>
      </w:pPr>
    </w:p>
    <w:p w14:paraId="0E10506F" w14:textId="77777777" w:rsidR="002540F0" w:rsidRPr="002540F0" w:rsidRDefault="002540F0" w:rsidP="002540F0">
      <w:pPr>
        <w:pBdr>
          <w:bottom w:val="single" w:sz="4" w:space="1" w:color="000000" w:themeColor="text1"/>
        </w:pBdr>
        <w:rPr>
          <w:rFonts w:cs="Arial"/>
          <w:bCs/>
          <w:color w:val="0072BD"/>
          <w:sz w:val="28"/>
          <w:szCs w:val="28"/>
        </w:rPr>
      </w:pPr>
      <w:r w:rsidRPr="002540F0">
        <w:rPr>
          <w:rFonts w:cs="Arial"/>
          <w:bCs/>
          <w:color w:val="0072BD"/>
          <w:sz w:val="28"/>
          <w:szCs w:val="28"/>
        </w:rPr>
        <w:t>Unsere Lagerkultur</w:t>
      </w:r>
    </w:p>
    <w:p w14:paraId="22EA5FCF" w14:textId="7415081C" w:rsidR="002540F0" w:rsidRPr="002540F0" w:rsidRDefault="002540F0" w:rsidP="002540F0">
      <w:r w:rsidRPr="002540F0">
        <w:t xml:space="preserve">Unsere obersten Ziele sind auch in diesem Jahr: Alle gesund und munter, reich an zusätzlichen Erfahrungen, voller neuer Freundschaften, gut ernährt ...und ...und </w:t>
      </w:r>
      <w:r w:rsidR="0034594A">
        <w:t>...und ...nach Hause zu bringen.</w:t>
      </w:r>
      <w:r w:rsidRPr="002540F0">
        <w:t xml:space="preserve"> Ebenso wollen wir eine schöne, fröhliche u</w:t>
      </w:r>
      <w:r w:rsidR="0034594A">
        <w:t>nd unvergessliche Woche erleben.</w:t>
      </w:r>
      <w:r w:rsidRPr="002540F0">
        <w:t xml:space="preserve"> Um das Lager auf diese Weise erleben zu können, benötigt es aber au</w:t>
      </w:r>
      <w:r w:rsidR="00CC23E5">
        <w:t>ch Einiges von deiner Seite:</w:t>
      </w:r>
    </w:p>
    <w:p w14:paraId="3D5B8B55" w14:textId="77777777" w:rsidR="00A06C96" w:rsidRDefault="00A06C96" w:rsidP="002540F0">
      <w:pPr>
        <w:rPr>
          <w:b/>
          <w:bCs/>
        </w:rPr>
      </w:pPr>
    </w:p>
    <w:p w14:paraId="146A457E" w14:textId="3E5E2919" w:rsidR="002540F0" w:rsidRPr="002540F0" w:rsidRDefault="002540F0" w:rsidP="002540F0">
      <w:r w:rsidRPr="002540F0">
        <w:rPr>
          <w:b/>
          <w:bCs/>
        </w:rPr>
        <w:t>Respekt</w:t>
      </w:r>
      <w:r w:rsidRPr="002540F0">
        <w:t xml:space="preserve"> gegenüber deinen Mitmenschen, gegenüber dem Hausbesitzer und dessen Eigentum un</w:t>
      </w:r>
      <w:r w:rsidR="0034594A">
        <w:t>d natürlich gegenüber der Natur.</w:t>
      </w:r>
      <w:r w:rsidRPr="002540F0">
        <w:t xml:space="preserve"> Wir benötigen auch deine </w:t>
      </w:r>
      <w:r w:rsidRPr="002540F0">
        <w:rPr>
          <w:b/>
          <w:bCs/>
        </w:rPr>
        <w:t>Hilfe</w:t>
      </w:r>
      <w:r w:rsidRPr="002540F0">
        <w:t xml:space="preserve"> und </w:t>
      </w:r>
      <w:r w:rsidRPr="002540F0">
        <w:rPr>
          <w:b/>
          <w:bCs/>
        </w:rPr>
        <w:t>Einsatz</w:t>
      </w:r>
      <w:r w:rsidRPr="002540F0">
        <w:t xml:space="preserve"> in der Küche, beim Hausputz, auf der Piste, beim Lagerspiel und beim Einhalten der Regeln. Wir sind angewiesen auf fröhliche Lagerteilnehmer mit </w:t>
      </w:r>
      <w:r w:rsidR="0034594A" w:rsidRPr="0034594A">
        <w:rPr>
          <w:b/>
        </w:rPr>
        <w:t>guter</w:t>
      </w:r>
      <w:r w:rsidRPr="0034594A">
        <w:rPr>
          <w:b/>
          <w:bCs/>
        </w:rPr>
        <w:t xml:space="preserve"> </w:t>
      </w:r>
      <w:r w:rsidRPr="002540F0">
        <w:rPr>
          <w:b/>
          <w:bCs/>
        </w:rPr>
        <w:t>Laune</w:t>
      </w:r>
      <w:r w:rsidR="0034594A">
        <w:t>.</w:t>
      </w:r>
    </w:p>
    <w:p w14:paraId="38F1B19A" w14:textId="77777777" w:rsidR="00A06C96" w:rsidRDefault="00A06C96" w:rsidP="002540F0"/>
    <w:p w14:paraId="4BF8BC94" w14:textId="7BFD2141" w:rsidR="002540F0" w:rsidRDefault="002540F0" w:rsidP="002540F0">
      <w:r w:rsidRPr="002540F0">
        <w:t xml:space="preserve">Du bringst all diese Voraussetzungen </w:t>
      </w:r>
      <w:proofErr w:type="gramStart"/>
      <w:r w:rsidRPr="002540F0">
        <w:t>natürlich mit</w:t>
      </w:r>
      <w:proofErr w:type="gramEnd"/>
      <w:r w:rsidRPr="002540F0">
        <w:t xml:space="preserve"> und bist deshalb </w:t>
      </w:r>
      <w:r w:rsidR="0034594A">
        <w:t>in unserem Lager herzlich w</w:t>
      </w:r>
      <w:r w:rsidR="00CC23E5" w:rsidRPr="002540F0">
        <w:t>illkommen</w:t>
      </w:r>
      <w:r w:rsidR="00CC23E5">
        <w:t>.</w:t>
      </w:r>
      <w:r w:rsidR="00CC23E5" w:rsidRPr="002540F0">
        <w:t xml:space="preserve"> </w:t>
      </w:r>
      <w:r w:rsidRPr="002540F0">
        <w:t xml:space="preserve">Alle Infos zum Lager findest du </w:t>
      </w:r>
      <w:r w:rsidR="00CC23E5">
        <w:t xml:space="preserve">auch auf unserer </w:t>
      </w:r>
      <w:r w:rsidR="00CC23E5" w:rsidRPr="00CC23E5">
        <w:t>Website</w:t>
      </w:r>
      <w:r w:rsidR="00CC23E5" w:rsidRPr="00A06C96">
        <w:rPr>
          <w:color w:val="0070C0"/>
        </w:rPr>
        <w:t xml:space="preserve"> </w:t>
      </w:r>
      <w:hyperlink r:id="rId21" w:history="1">
        <w:r w:rsidR="008811D5" w:rsidRPr="00A06C96">
          <w:rPr>
            <w:rStyle w:val="Hyperlink"/>
            <w:color w:val="0070C0"/>
          </w:rPr>
          <w:t>www.</w:t>
        </w:r>
        <w:r w:rsidRPr="00A06C96">
          <w:rPr>
            <w:rStyle w:val="Hyperlink"/>
            <w:color w:val="0070C0"/>
          </w:rPr>
          <w:t>schnee-fun.ch</w:t>
        </w:r>
      </w:hyperlink>
      <w:r w:rsidR="00CC23E5" w:rsidRPr="00CC23E5">
        <w:t>.</w:t>
      </w:r>
      <w:r w:rsidR="00CC23E5">
        <w:t xml:space="preserve"> Auch die Leiter und Leiteri</w:t>
      </w:r>
      <w:r w:rsidRPr="00CC23E5">
        <w:t xml:space="preserve">nnen stellen sich </w:t>
      </w:r>
      <w:r w:rsidR="0034594A">
        <w:t>dort vor.... guck doch mal rein.</w:t>
      </w:r>
    </w:p>
    <w:p w14:paraId="46E1C7D7" w14:textId="77777777" w:rsidR="002540F0" w:rsidRPr="00BA3F2D" w:rsidRDefault="002540F0" w:rsidP="002540F0">
      <w:pPr>
        <w:autoSpaceDE w:val="0"/>
        <w:autoSpaceDN w:val="0"/>
        <w:jc w:val="both"/>
        <w:rPr>
          <w:rFonts w:cs="Arial"/>
          <w:color w:val="000000" w:themeColor="text1"/>
          <w:sz w:val="24"/>
        </w:rPr>
      </w:pPr>
    </w:p>
    <w:p w14:paraId="5EBC5214" w14:textId="77777777" w:rsidR="002540F0" w:rsidRPr="00CC23E5" w:rsidRDefault="002540F0" w:rsidP="002540F0">
      <w:pPr>
        <w:pBdr>
          <w:bottom w:val="single" w:sz="4" w:space="1" w:color="000000" w:themeColor="text1"/>
        </w:pBdr>
        <w:rPr>
          <w:rFonts w:cs="Arial"/>
          <w:bCs/>
          <w:color w:val="0072BD"/>
          <w:sz w:val="28"/>
          <w:szCs w:val="28"/>
        </w:rPr>
      </w:pPr>
      <w:r w:rsidRPr="00CC23E5">
        <w:rPr>
          <w:rFonts w:cs="Arial"/>
          <w:bCs/>
          <w:color w:val="0072BD"/>
          <w:sz w:val="28"/>
          <w:szCs w:val="28"/>
        </w:rPr>
        <w:t>Leiter</w:t>
      </w:r>
      <w:r w:rsidR="005C13C8">
        <w:rPr>
          <w:rFonts w:cs="Arial"/>
          <w:bCs/>
          <w:color w:val="0072BD"/>
          <w:sz w:val="28"/>
          <w:szCs w:val="28"/>
        </w:rPr>
        <w:t>team</w:t>
      </w:r>
      <w:r w:rsidRPr="00CC23E5">
        <w:rPr>
          <w:rFonts w:cs="Arial"/>
          <w:bCs/>
          <w:color w:val="0072BD"/>
          <w:sz w:val="28"/>
          <w:szCs w:val="28"/>
        </w:rPr>
        <w:t>, Küchenteam und Spielleitung</w:t>
      </w:r>
    </w:p>
    <w:p w14:paraId="79A5C2B9" w14:textId="31C7A161" w:rsidR="002540F0" w:rsidRPr="002540F0" w:rsidRDefault="002540F0" w:rsidP="005C13C8">
      <w:r w:rsidRPr="002540F0">
        <w:t xml:space="preserve">Wir sind unglaublich glücklich, dass wir auch dieses Jahr </w:t>
      </w:r>
      <w:r w:rsidR="005C13C8">
        <w:t>wieder ein tolles Lagert</w:t>
      </w:r>
      <w:r w:rsidRPr="002540F0">
        <w:t xml:space="preserve">eam zusammenstellen konnten. Das Team organisiert die Woche, unterrichtet </w:t>
      </w:r>
      <w:r w:rsidR="00D3767C">
        <w:t>dich</w:t>
      </w:r>
      <w:r w:rsidRPr="002540F0">
        <w:t xml:space="preserve"> auf der Piste, zaubert feines Essen auf den Tisch und leitet die abenteuerlichsten Spiele und Herausforderungen im und um das Lagerhaus</w:t>
      </w:r>
      <w:r w:rsidR="005C13C8">
        <w:t>.</w:t>
      </w:r>
    </w:p>
    <w:p w14:paraId="7B315A74" w14:textId="77777777" w:rsidR="002540F0" w:rsidRPr="002540F0" w:rsidRDefault="002540F0" w:rsidP="002540F0">
      <w:pPr>
        <w:autoSpaceDE w:val="0"/>
        <w:autoSpaceDN w:val="0"/>
        <w:jc w:val="both"/>
        <w:rPr>
          <w:rFonts w:cs="Arial"/>
          <w:sz w:val="24"/>
        </w:rPr>
      </w:pPr>
    </w:p>
    <w:p w14:paraId="2F681385" w14:textId="77777777" w:rsidR="002540F0" w:rsidRPr="002540F0" w:rsidRDefault="002540F0" w:rsidP="002540F0">
      <w:pPr>
        <w:pBdr>
          <w:bottom w:val="single" w:sz="4" w:space="1" w:color="000000" w:themeColor="text1"/>
        </w:pBdr>
        <w:rPr>
          <w:rFonts w:cs="Arial"/>
          <w:b/>
          <w:bCs/>
          <w:color w:val="0072BD"/>
          <w:sz w:val="28"/>
          <w:szCs w:val="28"/>
        </w:rPr>
      </w:pPr>
      <w:r w:rsidRPr="005C13C8">
        <w:rPr>
          <w:rFonts w:cs="Arial"/>
          <w:bCs/>
          <w:color w:val="0072BD"/>
          <w:sz w:val="28"/>
          <w:szCs w:val="28"/>
        </w:rPr>
        <w:t>Unterkunft</w:t>
      </w:r>
    </w:p>
    <w:p w14:paraId="46C1A710" w14:textId="08351C4D" w:rsidR="002540F0" w:rsidRDefault="005C13C8" w:rsidP="005C13C8">
      <w:r>
        <w:t xml:space="preserve">Wir verbringen die Woche im </w:t>
      </w:r>
      <w:r w:rsidR="002540F0" w:rsidRPr="002540F0">
        <w:t xml:space="preserve">Lagerhaus </w:t>
      </w:r>
      <w:r w:rsidR="0034594A">
        <w:t xml:space="preserve">Granit </w:t>
      </w:r>
      <w:r w:rsidR="002540F0" w:rsidRPr="002540F0">
        <w:t xml:space="preserve">in </w:t>
      </w:r>
      <w:r w:rsidR="00555816">
        <w:t>Saas</w:t>
      </w:r>
      <w:r w:rsidR="005E6146">
        <w:t>-</w:t>
      </w:r>
      <w:r w:rsidR="00555816">
        <w:t>Grund</w:t>
      </w:r>
      <w:r w:rsidR="002540F0" w:rsidRPr="002540F0">
        <w:t>:</w:t>
      </w:r>
    </w:p>
    <w:p w14:paraId="788B6CBE" w14:textId="77777777" w:rsidR="0034594A" w:rsidRPr="002540F0" w:rsidRDefault="0034594A" w:rsidP="005C13C8"/>
    <w:p w14:paraId="0E32F12C" w14:textId="36AAD508" w:rsidR="002540F0" w:rsidRPr="00807053" w:rsidRDefault="004B5F22" w:rsidP="005C13C8">
      <w:pPr>
        <w:rPr>
          <w:color w:val="0070C0"/>
        </w:rPr>
      </w:pPr>
      <w:hyperlink r:id="rId22" w:history="1">
        <w:r w:rsidR="0013414B" w:rsidRPr="00807053">
          <w:rPr>
            <w:rStyle w:val="Hyperlink"/>
            <w:color w:val="0070C0"/>
          </w:rPr>
          <w:t>Ferienhaus Granit</w:t>
        </w:r>
      </w:hyperlink>
    </w:p>
    <w:p w14:paraId="6293117B" w14:textId="08495F60" w:rsidR="002540F0" w:rsidRPr="002540F0" w:rsidRDefault="00815CD0" w:rsidP="005C13C8">
      <w:r w:rsidRPr="0039361B">
        <w:t>3910 Saas Grund (VS)</w:t>
      </w:r>
    </w:p>
    <w:p w14:paraId="3F128A81" w14:textId="77777777" w:rsidR="002540F0" w:rsidRPr="002540F0" w:rsidRDefault="002540F0" w:rsidP="002540F0">
      <w:pPr>
        <w:autoSpaceDE w:val="0"/>
        <w:autoSpaceDN w:val="0"/>
        <w:rPr>
          <w:rFonts w:cs="Arial"/>
          <w:sz w:val="24"/>
        </w:rPr>
      </w:pPr>
    </w:p>
    <w:p w14:paraId="2BD3FF3B" w14:textId="77777777" w:rsidR="005844E7" w:rsidRDefault="005844E7">
      <w:pPr>
        <w:adjustRightInd/>
        <w:snapToGrid/>
        <w:spacing w:line="240" w:lineRule="auto"/>
        <w:rPr>
          <w:rFonts w:cs="Arial"/>
          <w:bCs/>
          <w:color w:val="0072BD"/>
          <w:sz w:val="28"/>
          <w:szCs w:val="28"/>
        </w:rPr>
      </w:pPr>
      <w:r>
        <w:rPr>
          <w:rFonts w:cs="Arial"/>
          <w:bCs/>
          <w:color w:val="0072BD"/>
          <w:sz w:val="28"/>
          <w:szCs w:val="28"/>
        </w:rPr>
        <w:br w:type="page"/>
      </w:r>
    </w:p>
    <w:p w14:paraId="45584324" w14:textId="024F0087" w:rsidR="002540F0" w:rsidRPr="002540F0" w:rsidRDefault="002540F0" w:rsidP="002540F0">
      <w:pPr>
        <w:pBdr>
          <w:bottom w:val="single" w:sz="4" w:space="1" w:color="000000" w:themeColor="text1"/>
        </w:pBdr>
        <w:rPr>
          <w:rFonts w:cs="Arial"/>
          <w:b/>
          <w:bCs/>
          <w:color w:val="0072BD"/>
          <w:sz w:val="28"/>
          <w:szCs w:val="28"/>
        </w:rPr>
      </w:pPr>
      <w:r w:rsidRPr="005C13C8">
        <w:rPr>
          <w:rFonts w:cs="Arial"/>
          <w:bCs/>
          <w:color w:val="0072BD"/>
          <w:sz w:val="28"/>
          <w:szCs w:val="28"/>
        </w:rPr>
        <w:lastRenderedPageBreak/>
        <w:t>Reise</w:t>
      </w:r>
    </w:p>
    <w:p w14:paraId="66149278" w14:textId="74BD6154" w:rsidR="002540F0" w:rsidRPr="002540F0" w:rsidRDefault="005C13C8" w:rsidP="005C13C8">
      <w:r>
        <w:t xml:space="preserve">Hinreise: </w:t>
      </w:r>
      <w:r w:rsidR="0062158A" w:rsidRPr="002540F0">
        <w:t>Sonntag,</w:t>
      </w:r>
      <w:r w:rsidR="002540F0" w:rsidRPr="002540F0">
        <w:t xml:space="preserve"> </w:t>
      </w:r>
      <w:r w:rsidR="0039361B">
        <w:t>4</w:t>
      </w:r>
      <w:r w:rsidR="002540F0" w:rsidRPr="002540F0">
        <w:t>. Februar 202</w:t>
      </w:r>
      <w:r w:rsidR="00C0014C">
        <w:t>4</w:t>
      </w:r>
    </w:p>
    <w:p w14:paraId="3E43EFFE" w14:textId="0C5555B3" w:rsidR="002540F0" w:rsidRPr="00AB627E" w:rsidRDefault="005C13C8" w:rsidP="005C13C8">
      <w:pPr>
        <w:rPr>
          <w:b/>
          <w:bCs/>
        </w:rPr>
      </w:pPr>
      <w:r>
        <w:rPr>
          <w:b/>
          <w:bCs/>
        </w:rPr>
        <w:t xml:space="preserve">Besammlung pünktlich um </w:t>
      </w:r>
      <w:r w:rsidRPr="00AB627E">
        <w:rPr>
          <w:b/>
          <w:bCs/>
        </w:rPr>
        <w:t>09.30 Uhr</w:t>
      </w:r>
      <w:r w:rsidR="002540F0" w:rsidRPr="00AB627E">
        <w:rPr>
          <w:b/>
          <w:bCs/>
        </w:rPr>
        <w:t xml:space="preserve"> beim Schulhaus Matt</w:t>
      </w:r>
      <w:r w:rsidRPr="00AB627E">
        <w:rPr>
          <w:b/>
          <w:bCs/>
        </w:rPr>
        <w:t>.</w:t>
      </w:r>
    </w:p>
    <w:p w14:paraId="4F5ABA6A" w14:textId="76DBEDF7" w:rsidR="002540F0" w:rsidRDefault="005C13C8" w:rsidP="005C13C8">
      <w:r w:rsidRPr="00AB627E">
        <w:t xml:space="preserve">Fahrzeit nach </w:t>
      </w:r>
      <w:r w:rsidR="007A0244" w:rsidRPr="00AB627E">
        <w:t>Saas Grund</w:t>
      </w:r>
      <w:r w:rsidRPr="00AB627E">
        <w:t xml:space="preserve">: </w:t>
      </w:r>
      <w:r w:rsidR="00ED6470" w:rsidRPr="00AB627E">
        <w:t>4</w:t>
      </w:r>
      <w:r w:rsidR="00ED47F8">
        <w:t xml:space="preserve">.5 bis </w:t>
      </w:r>
      <w:r w:rsidR="002540F0" w:rsidRPr="00AB627E">
        <w:t>5 Stunden</w:t>
      </w:r>
    </w:p>
    <w:p w14:paraId="66AE57DC" w14:textId="77777777" w:rsidR="005C13C8" w:rsidRPr="002540F0" w:rsidRDefault="005C13C8" w:rsidP="005C13C8"/>
    <w:p w14:paraId="496D8D94" w14:textId="7E8885DF" w:rsidR="002540F0" w:rsidRPr="002540F0" w:rsidRDefault="005C13C8" w:rsidP="005C13C8">
      <w:r>
        <w:t xml:space="preserve">Rückreise: </w:t>
      </w:r>
      <w:r w:rsidR="0062158A" w:rsidRPr="002540F0">
        <w:t>Samstag,</w:t>
      </w:r>
      <w:r w:rsidR="002540F0" w:rsidRPr="002540F0">
        <w:t xml:space="preserve"> </w:t>
      </w:r>
      <w:r w:rsidR="00C0014C">
        <w:t>10</w:t>
      </w:r>
      <w:r w:rsidR="002540F0" w:rsidRPr="002540F0">
        <w:t>. Februar 202</w:t>
      </w:r>
      <w:r w:rsidR="00C0014C">
        <w:t>4</w:t>
      </w:r>
    </w:p>
    <w:p w14:paraId="0ADD4DDF" w14:textId="77777777" w:rsidR="002540F0" w:rsidRDefault="002540F0" w:rsidP="002540F0">
      <w:r w:rsidRPr="002540F0">
        <w:t>Anku</w:t>
      </w:r>
      <w:r w:rsidR="005C13C8">
        <w:t>n</w:t>
      </w:r>
      <w:r w:rsidRPr="002540F0">
        <w:t>ft</w:t>
      </w:r>
      <w:r w:rsidR="005C13C8">
        <w:t xml:space="preserve"> beim Schulhaus Matt: zwischen 15.30 bis 16.</w:t>
      </w:r>
      <w:r w:rsidRPr="002540F0">
        <w:t>30 Uhr</w:t>
      </w:r>
    </w:p>
    <w:p w14:paraId="67011516" w14:textId="77777777" w:rsidR="002A18E1" w:rsidRPr="002540F0" w:rsidRDefault="002A18E1" w:rsidP="002540F0">
      <w:pPr>
        <w:rPr>
          <w:rFonts w:cs="Arial"/>
          <w:sz w:val="24"/>
        </w:rPr>
      </w:pPr>
    </w:p>
    <w:p w14:paraId="2F92EC39" w14:textId="77777777" w:rsidR="002540F0" w:rsidRPr="002540F0" w:rsidRDefault="002540F0" w:rsidP="002540F0">
      <w:pPr>
        <w:pBdr>
          <w:bottom w:val="single" w:sz="4" w:space="1" w:color="000000" w:themeColor="text1"/>
        </w:pBdr>
        <w:rPr>
          <w:rFonts w:cs="Arial"/>
          <w:b/>
          <w:bCs/>
          <w:color w:val="0072BD"/>
          <w:sz w:val="28"/>
          <w:szCs w:val="28"/>
        </w:rPr>
      </w:pPr>
      <w:r w:rsidRPr="005C13C8">
        <w:rPr>
          <w:rFonts w:cs="Arial"/>
          <w:bCs/>
          <w:color w:val="0072BD"/>
          <w:sz w:val="28"/>
          <w:szCs w:val="28"/>
        </w:rPr>
        <w:t>Lagerkosten</w:t>
      </w:r>
    </w:p>
    <w:p w14:paraId="327D0A85" w14:textId="77777777" w:rsidR="002540F0" w:rsidRPr="002540F0" w:rsidRDefault="002540F0" w:rsidP="002901C7">
      <w:r w:rsidRPr="002540F0">
        <w:t xml:space="preserve">Die </w:t>
      </w:r>
      <w:r w:rsidR="005C13C8">
        <w:t xml:space="preserve">Lagerkosten von </w:t>
      </w:r>
      <w:r w:rsidRPr="00636352">
        <w:t>360</w:t>
      </w:r>
      <w:r w:rsidR="005C13C8" w:rsidRPr="00636352">
        <w:t>.-</w:t>
      </w:r>
      <w:r w:rsidRPr="002540F0">
        <w:t xml:space="preserve"> hast du bereits bezahlt. Darin enthalten sind die Reise, Übernachtung im Lagerha</w:t>
      </w:r>
      <w:r w:rsidR="005C13C8">
        <w:t>us, Essen, Tickets für das Skig</w:t>
      </w:r>
      <w:r w:rsidRPr="002540F0">
        <w:t xml:space="preserve">ebiet, eine Woche Ski- oder Snowboardunterricht und jede Menge Spass und Abenteuer. </w:t>
      </w:r>
    </w:p>
    <w:p w14:paraId="0209528F" w14:textId="77777777" w:rsidR="002540F0" w:rsidRPr="002540F0" w:rsidRDefault="002540F0" w:rsidP="002901C7"/>
    <w:p w14:paraId="5D38483F" w14:textId="53387E7D" w:rsidR="00AB627E" w:rsidRPr="00AB627E" w:rsidRDefault="002540F0" w:rsidP="00AB627E">
      <w:pPr>
        <w:spacing w:after="120"/>
      </w:pPr>
      <w:r w:rsidRPr="002540F0">
        <w:t>Es gilt jedoch zu beachten, dass noch zusätzliche Kosten anfallen können:</w:t>
      </w:r>
    </w:p>
    <w:p w14:paraId="0B5CF584" w14:textId="5BACA338" w:rsidR="002540F0" w:rsidRPr="002540F0" w:rsidRDefault="002540F0" w:rsidP="002901C7">
      <w:pPr>
        <w:pStyle w:val="Auflistung1Ebene"/>
      </w:pPr>
      <w:r w:rsidRPr="002540F0">
        <w:t xml:space="preserve">Das Spezialprogram am </w:t>
      </w:r>
      <w:r w:rsidRPr="002540F0">
        <w:rPr>
          <w:b/>
          <w:bCs/>
        </w:rPr>
        <w:t>Alternativtag</w:t>
      </w:r>
      <w:r w:rsidRPr="002540F0">
        <w:t xml:space="preserve"> kann dich je nach Programm, das du </w:t>
      </w:r>
      <w:r w:rsidR="00C0014C" w:rsidRPr="002540F0">
        <w:t>auswählst,</w:t>
      </w:r>
      <w:r w:rsidRPr="002540F0">
        <w:t xml:space="preserve"> </w:t>
      </w:r>
      <w:r w:rsidRPr="002540F0">
        <w:rPr>
          <w:b/>
          <w:bCs/>
        </w:rPr>
        <w:t>bis zu 15 Franken</w:t>
      </w:r>
      <w:r w:rsidRPr="002540F0">
        <w:t xml:space="preserve"> zusätzlich kosten. Wir bieten aber auch ein attraktives Gratis-Programm. </w:t>
      </w:r>
    </w:p>
    <w:p w14:paraId="0843886C" w14:textId="77777777" w:rsidR="002540F0" w:rsidRPr="002540F0" w:rsidRDefault="002540F0" w:rsidP="002901C7">
      <w:pPr>
        <w:pStyle w:val="Auflistung1Ebene"/>
      </w:pPr>
      <w:r w:rsidRPr="002540F0">
        <w:t xml:space="preserve">Wir verlangen von dir ein </w:t>
      </w:r>
      <w:r w:rsidRPr="002540F0">
        <w:rPr>
          <w:b/>
          <w:bCs/>
        </w:rPr>
        <w:t>Depot</w:t>
      </w:r>
      <w:r w:rsidRPr="002540F0">
        <w:t xml:space="preserve"> </w:t>
      </w:r>
      <w:r w:rsidRPr="002540F0">
        <w:rPr>
          <w:b/>
          <w:bCs/>
        </w:rPr>
        <w:t>von 20 Franken</w:t>
      </w:r>
      <w:r w:rsidRPr="002540F0">
        <w:t>.</w:t>
      </w:r>
    </w:p>
    <w:p w14:paraId="21D544F1" w14:textId="08FE928F" w:rsidR="002540F0" w:rsidRPr="002540F0" w:rsidRDefault="002540F0" w:rsidP="002901C7">
      <w:pPr>
        <w:pStyle w:val="Auflistung1Ebene"/>
      </w:pPr>
      <w:r w:rsidRPr="002540F0">
        <w:t>Das Depot ist unsere Versicherung für Lunchpakete, Skipass-Karte und Beschädigungen im und um das Lagerhaus. Verlie</w:t>
      </w:r>
      <w:r w:rsidR="00C0014C">
        <w:t>r</w:t>
      </w:r>
      <w:r w:rsidRPr="002540F0">
        <w:t xml:space="preserve">st oder beschädigst du nichts, bekommst du das Depot am Ende des Lagers natürlich zurück. </w:t>
      </w:r>
    </w:p>
    <w:p w14:paraId="0DC2A3C0" w14:textId="77777777" w:rsidR="002540F0" w:rsidRPr="002540F0" w:rsidRDefault="002540F0" w:rsidP="002901C7"/>
    <w:p w14:paraId="7F10BA30" w14:textId="77777777" w:rsidR="002540F0" w:rsidRPr="0034594A" w:rsidRDefault="002540F0" w:rsidP="002901C7">
      <w:r w:rsidRPr="002540F0">
        <w:t xml:space="preserve">Der für </w:t>
      </w:r>
      <w:r w:rsidRPr="0034594A">
        <w:t xml:space="preserve">dich </w:t>
      </w:r>
      <w:r w:rsidRPr="0034594A">
        <w:rPr>
          <w:bCs/>
        </w:rPr>
        <w:t>zutreffende Geld-Betrag</w:t>
      </w:r>
      <w:r w:rsidRPr="0034594A">
        <w:t xml:space="preserve"> wird</w:t>
      </w:r>
      <w:r w:rsidRPr="002540F0">
        <w:t xml:space="preserve"> auf der Hinfahrt eingezogen</w:t>
      </w:r>
      <w:r w:rsidR="002901C7">
        <w:t>.</w:t>
      </w:r>
      <w:r w:rsidRPr="0034594A">
        <w:t xml:space="preserve"> Bitte halte den </w:t>
      </w:r>
      <w:r w:rsidRPr="0034594A">
        <w:rPr>
          <w:bCs/>
        </w:rPr>
        <w:t>genauen Betrag in Bargeld</w:t>
      </w:r>
      <w:r w:rsidRPr="0034594A">
        <w:t xml:space="preserve"> bereit. Wir organisieren </w:t>
      </w:r>
      <w:r w:rsidRPr="0034594A">
        <w:rPr>
          <w:bCs/>
        </w:rPr>
        <w:t>kein Wechselgeld</w:t>
      </w:r>
      <w:r w:rsidRPr="0034594A">
        <w:t xml:space="preserve">. </w:t>
      </w:r>
    </w:p>
    <w:p w14:paraId="3FC3C18B" w14:textId="77777777" w:rsidR="002540F0" w:rsidRPr="002540F0" w:rsidRDefault="002540F0" w:rsidP="002540F0">
      <w:pPr>
        <w:autoSpaceDE w:val="0"/>
        <w:autoSpaceDN w:val="0"/>
        <w:jc w:val="both"/>
        <w:rPr>
          <w:rFonts w:cs="Arial"/>
          <w:sz w:val="24"/>
        </w:rPr>
      </w:pPr>
    </w:p>
    <w:p w14:paraId="622E09D2" w14:textId="48AD1EC3" w:rsidR="003A3611" w:rsidRPr="001606C0" w:rsidRDefault="002540F0" w:rsidP="001606C0">
      <w:pPr>
        <w:pBdr>
          <w:bottom w:val="single" w:sz="4" w:space="1" w:color="000000" w:themeColor="text1"/>
        </w:pBdr>
        <w:rPr>
          <w:rFonts w:cs="Arial"/>
          <w:b/>
          <w:bCs/>
          <w:color w:val="0072BD"/>
          <w:sz w:val="28"/>
          <w:szCs w:val="28"/>
        </w:rPr>
      </w:pPr>
      <w:r w:rsidRPr="00271D9A">
        <w:rPr>
          <w:rFonts w:cs="Arial"/>
          <w:bCs/>
          <w:color w:val="0072BD"/>
          <w:sz w:val="28"/>
          <w:szCs w:val="28"/>
        </w:rPr>
        <w:t>Gesundheit</w:t>
      </w:r>
    </w:p>
    <w:p w14:paraId="1B3BA1D8" w14:textId="77777777" w:rsidR="002540F0" w:rsidRPr="002540F0" w:rsidRDefault="002540F0" w:rsidP="002901C7">
      <w:pPr>
        <w:rPr>
          <w:b/>
          <w:bCs/>
        </w:rPr>
      </w:pPr>
      <w:r w:rsidRPr="002540F0">
        <w:rPr>
          <w:b/>
          <w:bCs/>
        </w:rPr>
        <w:t>Krankheit am A</w:t>
      </w:r>
      <w:r w:rsidR="003A3611">
        <w:rPr>
          <w:b/>
          <w:bCs/>
        </w:rPr>
        <w:t>n</w:t>
      </w:r>
      <w:r w:rsidRPr="002540F0">
        <w:rPr>
          <w:b/>
          <w:bCs/>
        </w:rPr>
        <w:t>reisetag?</w:t>
      </w:r>
    </w:p>
    <w:p w14:paraId="61107A2D" w14:textId="2B4C5D08" w:rsidR="002A18E1" w:rsidRPr="00EC6B00" w:rsidRDefault="003A3611" w:rsidP="002901C7">
      <w:r>
        <w:t>Fühlst du dich am An</w:t>
      </w:r>
      <w:r w:rsidR="002540F0" w:rsidRPr="002540F0">
        <w:t xml:space="preserve">reisetag krank? Dann </w:t>
      </w:r>
      <w:r w:rsidR="002540F0" w:rsidRPr="002540F0">
        <w:rPr>
          <w:b/>
          <w:bCs/>
        </w:rPr>
        <w:t>bleib v</w:t>
      </w:r>
      <w:r>
        <w:rPr>
          <w:b/>
          <w:bCs/>
        </w:rPr>
        <w:t>orerst bitte unbedingt zu Hause.</w:t>
      </w:r>
      <w:r w:rsidR="002540F0" w:rsidRPr="002540F0">
        <w:t xml:space="preserve"> Du kannst jederzeit nachreisen, wenn du dich wieder fit fühl</w:t>
      </w:r>
      <w:r>
        <w:t>st. Anderweitig besteht das Risiko,</w:t>
      </w:r>
      <w:r w:rsidR="002540F0" w:rsidRPr="002540F0">
        <w:t xml:space="preserve"> andere Lagerteilnehme</w:t>
      </w:r>
      <w:r>
        <w:t>nde</w:t>
      </w:r>
      <w:r w:rsidR="002540F0" w:rsidRPr="002540F0">
        <w:t xml:space="preserve"> anzustecken und </w:t>
      </w:r>
      <w:r w:rsidR="002540F0" w:rsidRPr="003A3611">
        <w:t xml:space="preserve">eine </w:t>
      </w:r>
      <w:r w:rsidR="002540F0" w:rsidRPr="003A3611">
        <w:rPr>
          <w:bCs/>
        </w:rPr>
        <w:t>„Lager-Epidemie“</w:t>
      </w:r>
      <w:r>
        <w:t xml:space="preserve"> auszulösen. Dadurch mussten</w:t>
      </w:r>
      <w:r w:rsidR="002540F0" w:rsidRPr="002540F0">
        <w:t xml:space="preserve"> schweizweit schon einige Lager frühzeitig abgebrochen werden… „Hart-sein-wollen“ ist </w:t>
      </w:r>
      <w:r>
        <w:t>also für einmal der falsche Weg.</w:t>
      </w:r>
      <w:r w:rsidRPr="002540F0">
        <w:t xml:space="preserve"> </w:t>
      </w:r>
      <w:r w:rsidRPr="002540F0">
        <w:rPr>
          <w:rFonts w:ascii="Segoe UI Symbol" w:hAnsi="Segoe UI Symbol" w:cs="Segoe UI Symbol"/>
        </w:rPr>
        <w:t>😊</w:t>
      </w:r>
    </w:p>
    <w:p w14:paraId="502BF08E" w14:textId="77777777" w:rsidR="002540F0" w:rsidRPr="002540F0" w:rsidRDefault="002540F0" w:rsidP="002540F0">
      <w:pPr>
        <w:autoSpaceDE w:val="0"/>
        <w:autoSpaceDN w:val="0"/>
        <w:jc w:val="both"/>
        <w:rPr>
          <w:rFonts w:cs="Arial"/>
          <w:sz w:val="24"/>
        </w:rPr>
      </w:pPr>
    </w:p>
    <w:p w14:paraId="40B85A1E" w14:textId="77777777" w:rsidR="002540F0" w:rsidRPr="002540F0" w:rsidRDefault="002540F0" w:rsidP="002540F0">
      <w:pPr>
        <w:pBdr>
          <w:bottom w:val="single" w:sz="4" w:space="1" w:color="000000" w:themeColor="text1"/>
        </w:pBdr>
        <w:rPr>
          <w:rFonts w:cs="Arial"/>
          <w:b/>
          <w:bCs/>
          <w:color w:val="0072BD"/>
          <w:sz w:val="28"/>
          <w:szCs w:val="28"/>
        </w:rPr>
      </w:pPr>
      <w:r w:rsidRPr="003A3611">
        <w:rPr>
          <w:rFonts w:cs="Arial"/>
          <w:bCs/>
          <w:color w:val="0072BD"/>
          <w:sz w:val="28"/>
          <w:szCs w:val="28"/>
        </w:rPr>
        <w:t>Abmeldung</w:t>
      </w:r>
    </w:p>
    <w:p w14:paraId="7B660544" w14:textId="77777777" w:rsidR="002540F0" w:rsidRDefault="002540F0" w:rsidP="002540F0">
      <w:r w:rsidRPr="002540F0">
        <w:t xml:space="preserve">Wer kurzfristig nicht am </w:t>
      </w:r>
      <w:r w:rsidR="003A3611">
        <w:t>Lager</w:t>
      </w:r>
      <w:r w:rsidRPr="002540F0">
        <w:t xml:space="preserve"> teilnehmen kann (Krankheit, Unfall, ...), meldet sich unter A</w:t>
      </w:r>
      <w:r w:rsidR="003A3611">
        <w:t>ngabe des Grundes so schnell wie</w:t>
      </w:r>
      <w:r w:rsidRPr="002540F0">
        <w:t xml:space="preserve"> möglich bei Philipp Bracher (079 741 03 41) ab. Ein Arztzeugnis muss vorgezeigt werden. </w:t>
      </w:r>
    </w:p>
    <w:p w14:paraId="13E4EFC7" w14:textId="77777777" w:rsidR="002A18E1" w:rsidRPr="002540F0" w:rsidRDefault="002A18E1" w:rsidP="002540F0">
      <w:pPr>
        <w:rPr>
          <w:rFonts w:cs="Arial"/>
          <w:color w:val="000000"/>
          <w:sz w:val="24"/>
        </w:rPr>
      </w:pPr>
    </w:p>
    <w:p w14:paraId="50CF5253" w14:textId="77777777" w:rsidR="002540F0" w:rsidRPr="002540F0" w:rsidRDefault="002540F0" w:rsidP="002540F0">
      <w:pPr>
        <w:pBdr>
          <w:bottom w:val="single" w:sz="4" w:space="1" w:color="000000" w:themeColor="text1"/>
        </w:pBdr>
        <w:rPr>
          <w:rFonts w:cs="Arial"/>
          <w:b/>
          <w:bCs/>
          <w:color w:val="0072BD"/>
          <w:sz w:val="28"/>
          <w:szCs w:val="28"/>
        </w:rPr>
      </w:pPr>
      <w:r w:rsidRPr="003A3611">
        <w:rPr>
          <w:rFonts w:cs="Arial"/>
          <w:bCs/>
          <w:color w:val="0072BD"/>
          <w:sz w:val="28"/>
          <w:szCs w:val="28"/>
        </w:rPr>
        <w:t>Sicherheitsausrüstung</w:t>
      </w:r>
    </w:p>
    <w:p w14:paraId="3C961A5C" w14:textId="440AF589" w:rsidR="002540F0" w:rsidRPr="002540F0" w:rsidRDefault="0034594A" w:rsidP="003A3611">
      <w:r>
        <w:t>Wir empfehlen</w:t>
      </w:r>
      <w:r w:rsidR="003A3611">
        <w:t>,</w:t>
      </w:r>
      <w:r w:rsidR="002540F0" w:rsidRPr="002540F0">
        <w:t xml:space="preserve"> </w:t>
      </w:r>
      <w:r>
        <w:t xml:space="preserve">dass du </w:t>
      </w:r>
      <w:r w:rsidR="002540F0" w:rsidRPr="002540F0">
        <w:t>dich mit dem Thema Sicherheitsausrüs</w:t>
      </w:r>
      <w:r>
        <w:t xml:space="preserve">tung im Schneesport auseinandersetzt. </w:t>
      </w:r>
      <w:r w:rsidR="002540F0" w:rsidRPr="002540F0">
        <w:t>G</w:t>
      </w:r>
      <w:r w:rsidR="003A3611">
        <w:t>rundsätzlich gilt bei uns aber F</w:t>
      </w:r>
      <w:r w:rsidR="002540F0" w:rsidRPr="002540F0">
        <w:t>olgendes:</w:t>
      </w:r>
    </w:p>
    <w:p w14:paraId="657E1DF3" w14:textId="77777777" w:rsidR="002540F0" w:rsidRPr="006134A8" w:rsidRDefault="002540F0" w:rsidP="003A3611">
      <w:pPr>
        <w:pStyle w:val="Auflistung1Ebene"/>
      </w:pPr>
      <w:r w:rsidRPr="006134A8">
        <w:t xml:space="preserve">Das Tragen eines </w:t>
      </w:r>
      <w:r w:rsidRPr="006134A8">
        <w:rPr>
          <w:b/>
          <w:bCs/>
        </w:rPr>
        <w:t>Helmes ist obligatorisch</w:t>
      </w:r>
      <w:r w:rsidRPr="006134A8">
        <w:t xml:space="preserve"> (gilt für alle Lager der Stadt Luzern).</w:t>
      </w:r>
    </w:p>
    <w:p w14:paraId="324FEE03" w14:textId="18117BBF" w:rsidR="002540F0" w:rsidRPr="006134A8" w:rsidRDefault="002540F0" w:rsidP="003A3611">
      <w:pPr>
        <w:pStyle w:val="Auflistung1Ebene"/>
      </w:pPr>
      <w:r w:rsidRPr="006134A8">
        <w:t xml:space="preserve">Den Helm kannst du bei uns </w:t>
      </w:r>
      <w:r w:rsidR="006134A8">
        <w:t xml:space="preserve">direkt </w:t>
      </w:r>
      <w:r w:rsidR="006134A8" w:rsidRPr="006134A8">
        <w:t xml:space="preserve">am Wachsnachmittag </w:t>
      </w:r>
      <w:r w:rsidR="006134A8">
        <w:t>gegen Abgabe</w:t>
      </w:r>
      <w:r w:rsidRPr="006134A8">
        <w:rPr>
          <w:bCs/>
        </w:rPr>
        <w:t xml:space="preserve"> </w:t>
      </w:r>
      <w:r w:rsidRPr="0002347B">
        <w:rPr>
          <w:bCs/>
        </w:rPr>
        <w:t xml:space="preserve">von </w:t>
      </w:r>
      <w:r w:rsidRPr="0002347B">
        <w:t>10 Franken</w:t>
      </w:r>
      <w:r w:rsidRPr="006134A8">
        <w:t xml:space="preserve"> mieten.</w:t>
      </w:r>
      <w:r w:rsidR="00AB627E" w:rsidRPr="006134A8">
        <w:t xml:space="preserve"> </w:t>
      </w:r>
    </w:p>
    <w:p w14:paraId="3F6AB0CC" w14:textId="77777777" w:rsidR="002540F0" w:rsidRPr="006134A8" w:rsidRDefault="002540F0" w:rsidP="003A3611">
      <w:pPr>
        <w:pStyle w:val="Auflistung1Ebene"/>
      </w:pPr>
      <w:r w:rsidRPr="006134A8">
        <w:t xml:space="preserve">Das Tragen eines </w:t>
      </w:r>
      <w:r w:rsidRPr="006134A8">
        <w:rPr>
          <w:bCs/>
        </w:rPr>
        <w:t>Rückenpanzers</w:t>
      </w:r>
      <w:r w:rsidRPr="006134A8">
        <w:t xml:space="preserve"> wird sehr empfohlen. </w:t>
      </w:r>
    </w:p>
    <w:p w14:paraId="7B0D556D" w14:textId="77777777" w:rsidR="002540F0" w:rsidRPr="002540F0" w:rsidRDefault="002540F0" w:rsidP="002540F0">
      <w:pPr>
        <w:autoSpaceDE w:val="0"/>
        <w:autoSpaceDN w:val="0"/>
        <w:jc w:val="both"/>
        <w:rPr>
          <w:rFonts w:cs="Arial"/>
          <w:sz w:val="24"/>
        </w:rPr>
      </w:pPr>
    </w:p>
    <w:p w14:paraId="49933633" w14:textId="77777777" w:rsidR="002540F0" w:rsidRPr="002540F0" w:rsidRDefault="002540F0" w:rsidP="002540F0">
      <w:pPr>
        <w:pBdr>
          <w:bottom w:val="single" w:sz="4" w:space="1" w:color="000000" w:themeColor="text1"/>
        </w:pBdr>
        <w:rPr>
          <w:rFonts w:cs="Arial"/>
          <w:b/>
          <w:bCs/>
          <w:color w:val="0072BD"/>
          <w:sz w:val="28"/>
          <w:szCs w:val="28"/>
        </w:rPr>
      </w:pPr>
      <w:r w:rsidRPr="003A3611">
        <w:rPr>
          <w:rFonts w:cs="Arial"/>
          <w:bCs/>
          <w:color w:val="0072BD"/>
          <w:sz w:val="28"/>
          <w:szCs w:val="28"/>
        </w:rPr>
        <w:t>Versicherung</w:t>
      </w:r>
    </w:p>
    <w:p w14:paraId="2F932941" w14:textId="77777777" w:rsidR="002540F0" w:rsidRPr="002540F0" w:rsidRDefault="003A3611" w:rsidP="003A3611">
      <w:r>
        <w:rPr>
          <w:shd w:val="clear" w:color="auto" w:fill="FFFFFF"/>
        </w:rPr>
        <w:t>Versicherung ist Sache der Eltern oder Erziehungsberechtigten.</w:t>
      </w:r>
    </w:p>
    <w:p w14:paraId="3BA27D94" w14:textId="77777777" w:rsidR="002540F0" w:rsidRPr="002540F0" w:rsidRDefault="002540F0" w:rsidP="002540F0">
      <w:pPr>
        <w:autoSpaceDE w:val="0"/>
        <w:autoSpaceDN w:val="0"/>
        <w:jc w:val="both"/>
        <w:rPr>
          <w:rFonts w:cs="Arial"/>
          <w:sz w:val="24"/>
        </w:rPr>
      </w:pPr>
    </w:p>
    <w:p w14:paraId="075AB997" w14:textId="77777777" w:rsidR="004B1835" w:rsidRDefault="004B1835">
      <w:pPr>
        <w:adjustRightInd/>
        <w:snapToGrid/>
        <w:spacing w:line="240" w:lineRule="auto"/>
        <w:rPr>
          <w:rFonts w:cs="Arial"/>
          <w:bCs/>
          <w:color w:val="0072BD"/>
          <w:sz w:val="28"/>
          <w:szCs w:val="28"/>
        </w:rPr>
      </w:pPr>
      <w:r>
        <w:rPr>
          <w:rFonts w:cs="Arial"/>
          <w:bCs/>
          <w:color w:val="0072BD"/>
          <w:sz w:val="28"/>
          <w:szCs w:val="28"/>
        </w:rPr>
        <w:br w:type="page"/>
      </w:r>
    </w:p>
    <w:p w14:paraId="63B85DDF" w14:textId="51D85F5A" w:rsidR="002540F0" w:rsidRPr="002A18E1" w:rsidRDefault="0002347B" w:rsidP="002540F0">
      <w:pPr>
        <w:pBdr>
          <w:bottom w:val="single" w:sz="4" w:space="1" w:color="000000" w:themeColor="text1"/>
        </w:pBdr>
        <w:rPr>
          <w:rFonts w:cs="Arial"/>
          <w:bCs/>
          <w:color w:val="0072BD"/>
          <w:sz w:val="28"/>
          <w:szCs w:val="28"/>
        </w:rPr>
      </w:pPr>
      <w:r>
        <w:rPr>
          <w:rFonts w:cs="Arial"/>
          <w:bCs/>
          <w:color w:val="0072BD"/>
          <w:sz w:val="28"/>
          <w:szCs w:val="28"/>
        </w:rPr>
        <w:lastRenderedPageBreak/>
        <w:t xml:space="preserve">Depot: </w:t>
      </w:r>
      <w:r w:rsidR="002540F0" w:rsidRPr="002A18E1">
        <w:rPr>
          <w:rFonts w:cs="Arial"/>
          <w:bCs/>
          <w:color w:val="0072BD"/>
          <w:sz w:val="28"/>
          <w:szCs w:val="28"/>
        </w:rPr>
        <w:t>Stopp Littering und Sachbeschädigung</w:t>
      </w:r>
    </w:p>
    <w:p w14:paraId="32F61C50" w14:textId="77777777" w:rsidR="002540F0" w:rsidRPr="002540F0" w:rsidRDefault="002540F0" w:rsidP="002A18E1">
      <w:r w:rsidRPr="002540F0">
        <w:t>Damit die schöne Berglandschaft nicht zur Mülldeponie verkommt, allfällige Beschädigungen im und ums Haus behoben</w:t>
      </w:r>
      <w:r w:rsidRPr="002A18E1">
        <w:t xml:space="preserve"> werden können und wir alle Tickets für das Ski-Gebiet zurückerhalten, erheben wir ein </w:t>
      </w:r>
      <w:r w:rsidRPr="002A18E1">
        <w:rPr>
          <w:bCs/>
        </w:rPr>
        <w:t>Depot</w:t>
      </w:r>
      <w:r w:rsidRPr="002A18E1">
        <w:t xml:space="preserve"> in der Gesamthöhe von </w:t>
      </w:r>
      <w:r w:rsidRPr="002A18E1">
        <w:rPr>
          <w:bCs/>
        </w:rPr>
        <w:t>20 Franken</w:t>
      </w:r>
      <w:r w:rsidRPr="002A18E1">
        <w:t xml:space="preserve">. Dieses wird wie bereits oben erwähnt auf der </w:t>
      </w:r>
      <w:r w:rsidRPr="002A18E1">
        <w:rPr>
          <w:bCs/>
        </w:rPr>
        <w:t>Hinreise im Car eingezogen</w:t>
      </w:r>
      <w:r w:rsidRPr="002A18E1">
        <w:t>.</w:t>
      </w:r>
    </w:p>
    <w:p w14:paraId="26A8FCE9" w14:textId="77777777" w:rsidR="002540F0" w:rsidRPr="002540F0" w:rsidRDefault="002540F0" w:rsidP="002A18E1"/>
    <w:p w14:paraId="3BFB33F0" w14:textId="1FA86702" w:rsidR="002540F0" w:rsidRPr="002540F0" w:rsidRDefault="002540F0" w:rsidP="002A18E1">
      <w:r w:rsidRPr="002A18E1">
        <w:rPr>
          <w:b/>
        </w:rPr>
        <w:t>Erläuterungen zum D</w:t>
      </w:r>
      <w:r w:rsidRPr="0002347B">
        <w:rPr>
          <w:b/>
        </w:rPr>
        <w:t>epot</w:t>
      </w:r>
      <w:r w:rsidR="0002347B" w:rsidRPr="0002347B">
        <w:rPr>
          <w:b/>
        </w:rPr>
        <w:t xml:space="preserve"> von 20 Franken:</w:t>
      </w:r>
    </w:p>
    <w:p w14:paraId="2F0447FE" w14:textId="71BA5508" w:rsidR="002540F0" w:rsidRPr="002540F0" w:rsidRDefault="002540F0" w:rsidP="002A18E1">
      <w:pPr>
        <w:pStyle w:val="Auflistung1Ebene"/>
      </w:pPr>
      <w:r w:rsidRPr="002540F0">
        <w:t>Die Schüler</w:t>
      </w:r>
      <w:r w:rsidR="0002347B">
        <w:t>innen und Schüler</w:t>
      </w:r>
      <w:r w:rsidRPr="002540F0">
        <w:t xml:space="preserve"> erhalten täglich von der Küche </w:t>
      </w:r>
      <w:r w:rsidRPr="002A18E1">
        <w:t xml:space="preserve">ein </w:t>
      </w:r>
      <w:r w:rsidRPr="002A18E1">
        <w:rPr>
          <w:bCs/>
        </w:rPr>
        <w:t>Lunchpaket</w:t>
      </w:r>
      <w:r w:rsidRPr="002A18E1">
        <w:t>. Damit</w:t>
      </w:r>
      <w:r w:rsidRPr="002540F0">
        <w:t xml:space="preserve"> der Plastikbeutel und die </w:t>
      </w:r>
      <w:proofErr w:type="spellStart"/>
      <w:r w:rsidRPr="002540F0">
        <w:t>Petflasche</w:t>
      </w:r>
      <w:proofErr w:type="spellEnd"/>
      <w:r w:rsidRPr="002540F0">
        <w:t xml:space="preserve"> nicht im Schnee vergraben werden, erheben wir ein Depot von 10 Franken. Bei Rückgabe dieser Artikel (inkl. Skipass) wird das Depot wieder ausbezahlt. Diese 10 Franken werden auch dann zurückbehalten, wenn dich ein Leiter oder eine Leiterin beim vorsätzlichen Wegwerfen von </w:t>
      </w:r>
      <w:r w:rsidR="002A18E1">
        <w:t>Abfall erwischt.</w:t>
      </w:r>
    </w:p>
    <w:p w14:paraId="524AB1E4" w14:textId="77777777" w:rsidR="002A18E1" w:rsidRPr="0002347B" w:rsidRDefault="002540F0" w:rsidP="0069300E">
      <w:pPr>
        <w:ind w:firstLine="170"/>
        <w:rPr>
          <w:bCs/>
        </w:rPr>
      </w:pPr>
      <w:r w:rsidRPr="0002347B">
        <w:rPr>
          <w:bCs/>
        </w:rPr>
        <w:t>Wir tragen Sorge zur Umwelt!</w:t>
      </w:r>
    </w:p>
    <w:p w14:paraId="169750C5" w14:textId="4E0BAA3A" w:rsidR="002540F0" w:rsidRPr="002540F0" w:rsidRDefault="002540F0" w:rsidP="002A18E1">
      <w:pPr>
        <w:pStyle w:val="Auflistung1Ebene"/>
      </w:pPr>
      <w:r w:rsidRPr="002540F0">
        <w:t xml:space="preserve">Um eventuelle </w:t>
      </w:r>
      <w:r w:rsidRPr="002A18E1">
        <w:t xml:space="preserve">vorsätzliche </w:t>
      </w:r>
      <w:r w:rsidRPr="002A18E1">
        <w:rPr>
          <w:bCs/>
        </w:rPr>
        <w:t>Beschädigungen im Haus</w:t>
      </w:r>
      <w:r w:rsidRPr="002A18E1">
        <w:t xml:space="preserve"> beza</w:t>
      </w:r>
      <w:r w:rsidR="0002347B">
        <w:t xml:space="preserve">hlen zu können, erheben wir ebenfalls ein </w:t>
      </w:r>
      <w:r w:rsidRPr="002A18E1">
        <w:rPr>
          <w:bCs/>
        </w:rPr>
        <w:t>Depot von 10 Franken</w:t>
      </w:r>
      <w:r w:rsidRPr="002A18E1">
        <w:t>. Reparaturkosten werden von diesem Depot abgezogen</w:t>
      </w:r>
      <w:r w:rsidRPr="002540F0">
        <w:t>.</w:t>
      </w:r>
    </w:p>
    <w:p w14:paraId="46026058" w14:textId="77777777" w:rsidR="002540F0" w:rsidRPr="002540F0" w:rsidRDefault="002540F0" w:rsidP="002540F0">
      <w:pPr>
        <w:autoSpaceDE w:val="0"/>
        <w:autoSpaceDN w:val="0"/>
        <w:jc w:val="both"/>
        <w:rPr>
          <w:rFonts w:cs="Arial"/>
          <w:sz w:val="24"/>
        </w:rPr>
      </w:pPr>
    </w:p>
    <w:p w14:paraId="6436F472" w14:textId="77777777" w:rsidR="002540F0" w:rsidRPr="002540F0" w:rsidRDefault="002540F0" w:rsidP="002540F0">
      <w:pPr>
        <w:pBdr>
          <w:bottom w:val="single" w:sz="4" w:space="1" w:color="000000" w:themeColor="text1"/>
        </w:pBdr>
        <w:rPr>
          <w:rFonts w:cs="Arial"/>
          <w:b/>
          <w:bCs/>
          <w:color w:val="0072BD"/>
          <w:sz w:val="28"/>
          <w:szCs w:val="28"/>
        </w:rPr>
      </w:pPr>
      <w:r w:rsidRPr="002A18E1">
        <w:rPr>
          <w:rFonts w:cs="Arial"/>
          <w:bCs/>
          <w:color w:val="0072BD"/>
          <w:sz w:val="28"/>
          <w:szCs w:val="28"/>
        </w:rPr>
        <w:t>Hausordnung</w:t>
      </w:r>
    </w:p>
    <w:p w14:paraId="2B4CA982" w14:textId="77777777" w:rsidR="002540F0" w:rsidRPr="002540F0" w:rsidRDefault="002540F0" w:rsidP="002A18E1">
      <w:r w:rsidRPr="002540F0">
        <w:t xml:space="preserve">Die Schülerinnen und Schüler halten sich an die allgemeinen Hausregeln. Bei Verstössen gegen die Lagerordnung (Alkohol- und Rauchverbot, Nachtruhe, usw.) behält sich die Lagerleitung vor, entsprechende Massnahmen einzuleiten, welche bis hin zur vorzeitigen Heimreise auf Kosten und Verantwortung </w:t>
      </w:r>
      <w:r w:rsidR="002A18E1">
        <w:t>des betroffenen Lagerteilnehmenden</w:t>
      </w:r>
      <w:r w:rsidRPr="002540F0">
        <w:t xml:space="preserve"> respek</w:t>
      </w:r>
      <w:r w:rsidR="002A18E1">
        <w:t>tive dessen Eltern reichen können.</w:t>
      </w:r>
    </w:p>
    <w:p w14:paraId="370FAFE0" w14:textId="77777777" w:rsidR="002540F0" w:rsidRPr="002540F0" w:rsidRDefault="002540F0" w:rsidP="002540F0">
      <w:pPr>
        <w:autoSpaceDE w:val="0"/>
        <w:autoSpaceDN w:val="0"/>
        <w:jc w:val="both"/>
        <w:rPr>
          <w:rFonts w:cs="Arial"/>
          <w:sz w:val="24"/>
        </w:rPr>
      </w:pPr>
    </w:p>
    <w:p w14:paraId="6FDB016F" w14:textId="77777777" w:rsidR="002540F0" w:rsidRPr="002A18E1" w:rsidRDefault="002540F0" w:rsidP="002540F0">
      <w:pPr>
        <w:pBdr>
          <w:bottom w:val="single" w:sz="4" w:space="1" w:color="000000" w:themeColor="text1"/>
        </w:pBdr>
        <w:rPr>
          <w:rFonts w:cs="Arial"/>
          <w:bCs/>
          <w:color w:val="0072BD"/>
          <w:sz w:val="28"/>
          <w:szCs w:val="28"/>
        </w:rPr>
      </w:pPr>
      <w:r w:rsidRPr="002A18E1">
        <w:rPr>
          <w:rFonts w:cs="Arial"/>
          <w:bCs/>
          <w:color w:val="0072BD"/>
          <w:sz w:val="28"/>
          <w:szCs w:val="28"/>
        </w:rPr>
        <w:t>Tipp</w:t>
      </w:r>
      <w:r w:rsidR="006B1912">
        <w:rPr>
          <w:rFonts w:cs="Arial"/>
          <w:bCs/>
          <w:color w:val="0072BD"/>
          <w:sz w:val="28"/>
          <w:szCs w:val="28"/>
        </w:rPr>
        <w:t>s</w:t>
      </w:r>
      <w:r w:rsidRPr="002A18E1">
        <w:rPr>
          <w:rFonts w:cs="Arial"/>
          <w:bCs/>
          <w:color w:val="0072BD"/>
          <w:sz w:val="28"/>
          <w:szCs w:val="28"/>
        </w:rPr>
        <w:t xml:space="preserve"> zur Pistenbekleidung</w:t>
      </w:r>
    </w:p>
    <w:p w14:paraId="3FD2F017" w14:textId="15816089" w:rsidR="006B1912" w:rsidRDefault="002540F0" w:rsidP="002A18E1">
      <w:r w:rsidRPr="002540F0">
        <w:t>Was sich in all den Jahren immer bewährt hat, ist das „</w:t>
      </w:r>
      <w:r w:rsidRPr="002540F0">
        <w:rPr>
          <w:b/>
          <w:bCs/>
        </w:rPr>
        <w:t>Zwiebelschalen-Prinzip</w:t>
      </w:r>
      <w:r w:rsidRPr="002540F0">
        <w:t>“</w:t>
      </w:r>
      <w:r w:rsidR="002A18E1">
        <w:t>.</w:t>
      </w:r>
      <w:r w:rsidRPr="002540F0">
        <w:br/>
        <w:t>Das heisst, du ziehst dir viele Schichten an – ein enges Unterleibchen, darüber ein Sweatshirt, ein weiterer Pullover, je nach Kälte noch ein Pullover, und dar</w:t>
      </w:r>
      <w:r w:rsidR="0002347B">
        <w:t>über die Jacke: so hast du warm.</w:t>
      </w:r>
      <w:r w:rsidRPr="002540F0">
        <w:t xml:space="preserve"> Wieso? </w:t>
      </w:r>
      <w:r w:rsidRPr="002540F0">
        <w:sym w:font="Wingdings" w:char="F0E0"/>
      </w:r>
      <w:r w:rsidRPr="002540F0">
        <w:t xml:space="preserve"> Viele verschiedene Schichten speichern die warme Luft besser als wenige dicke </w:t>
      </w:r>
      <w:r w:rsidR="002A18E1">
        <w:t>Schichten.</w:t>
      </w:r>
      <w:r w:rsidRPr="002540F0">
        <w:t xml:space="preserve"> Scheint dann die Sonne und es wird am Mittag warm, kannst du </w:t>
      </w:r>
      <w:r w:rsidR="0002347B">
        <w:t>die</w:t>
      </w:r>
      <w:r w:rsidRPr="002540F0">
        <w:t xml:space="preserve"> Schichten reduzieren</w:t>
      </w:r>
      <w:r w:rsidR="005000CA">
        <w:t>.</w:t>
      </w:r>
    </w:p>
    <w:p w14:paraId="0393C8D3" w14:textId="5F6A1E45" w:rsidR="00C576E3" w:rsidRPr="0023693B" w:rsidRDefault="00C576E3" w:rsidP="004B1835">
      <w:pPr>
        <w:adjustRightInd/>
        <w:snapToGrid/>
        <w:spacing w:line="240" w:lineRule="auto"/>
        <w:rPr>
          <w:sz w:val="24"/>
        </w:rPr>
      </w:pPr>
    </w:p>
    <w:p w14:paraId="6546D182" w14:textId="1D6CA66D" w:rsidR="00D418AF" w:rsidRPr="002A18E1" w:rsidRDefault="00D418AF" w:rsidP="00D418AF">
      <w:pPr>
        <w:pBdr>
          <w:bottom w:val="single" w:sz="4" w:space="1" w:color="000000" w:themeColor="text1"/>
        </w:pBdr>
        <w:rPr>
          <w:rFonts w:cs="Arial"/>
          <w:bCs/>
          <w:color w:val="0072BD"/>
          <w:sz w:val="28"/>
          <w:szCs w:val="28"/>
        </w:rPr>
      </w:pPr>
      <w:r>
        <w:rPr>
          <w:rFonts w:cs="Arial"/>
          <w:bCs/>
          <w:color w:val="0072BD"/>
          <w:sz w:val="28"/>
          <w:szCs w:val="28"/>
        </w:rPr>
        <w:t>Lager Regeln</w:t>
      </w:r>
    </w:p>
    <w:p w14:paraId="2AA53F1B" w14:textId="77777777" w:rsidR="002540F0" w:rsidRPr="002540F0" w:rsidRDefault="002540F0" w:rsidP="002A18E1">
      <w:pPr>
        <w:pStyle w:val="Auflistung1Ebene"/>
      </w:pPr>
      <w:r w:rsidRPr="002540F0">
        <w:t xml:space="preserve">Du hältst dich an die </w:t>
      </w:r>
      <w:r w:rsidRPr="002540F0">
        <w:rPr>
          <w:b/>
          <w:bCs/>
        </w:rPr>
        <w:t>Hausregeln</w:t>
      </w:r>
      <w:r w:rsidRPr="002540F0">
        <w:t>, welche dir am ersten Abend erklärt werden.</w:t>
      </w:r>
    </w:p>
    <w:p w14:paraId="2072A9A1" w14:textId="77777777" w:rsidR="002540F0" w:rsidRPr="002540F0" w:rsidRDefault="002540F0" w:rsidP="002A18E1">
      <w:pPr>
        <w:pStyle w:val="Auflistung1Ebene"/>
      </w:pPr>
      <w:r w:rsidRPr="002540F0">
        <w:t xml:space="preserve">Die </w:t>
      </w:r>
      <w:r w:rsidRPr="002540F0">
        <w:rPr>
          <w:b/>
          <w:bCs/>
        </w:rPr>
        <w:t>Nachtruhe</w:t>
      </w:r>
      <w:r w:rsidR="002A18E1">
        <w:t xml:space="preserve"> (normalerweise um 22.30 Uhr</w:t>
      </w:r>
      <w:r w:rsidRPr="002540F0">
        <w:t>) wird strikt eingehalten.</w:t>
      </w:r>
    </w:p>
    <w:p w14:paraId="69E24F84" w14:textId="77777777" w:rsidR="002540F0" w:rsidRPr="002540F0" w:rsidRDefault="002540F0" w:rsidP="002A18E1">
      <w:pPr>
        <w:pStyle w:val="Auflistung1Ebene"/>
      </w:pPr>
      <w:r w:rsidRPr="002540F0">
        <w:rPr>
          <w:b/>
          <w:bCs/>
        </w:rPr>
        <w:t>Alkohol, Tabak und andere Drogen</w:t>
      </w:r>
      <w:r w:rsidRPr="002540F0">
        <w:t xml:space="preserve"> sind für dich während der ganzen Woche tabu.</w:t>
      </w:r>
    </w:p>
    <w:p w14:paraId="2A11667A" w14:textId="77777777" w:rsidR="002540F0" w:rsidRPr="002540F0" w:rsidRDefault="002540F0" w:rsidP="002A18E1">
      <w:pPr>
        <w:pStyle w:val="Auflistung1Ebene"/>
      </w:pPr>
      <w:r w:rsidRPr="002540F0">
        <w:rPr>
          <w:b/>
          <w:bCs/>
        </w:rPr>
        <w:t>Handys</w:t>
      </w:r>
      <w:r w:rsidRPr="002540F0">
        <w:t xml:space="preserve"> dürfen mitgenommen werden. Sie sind auf der Piste eingeschaltet, werden aber nur im Notfall benutzt. In der Freizeit (im Zimmer) kannst du frei über dein Handy verfügen. Während dem Essen und den Programmzeiten ist es konsequent ausgeschaltet. </w:t>
      </w:r>
      <w:r w:rsidRPr="002540F0">
        <w:rPr>
          <w:b/>
          <w:bCs/>
        </w:rPr>
        <w:t>In der Nacht gibst du dein Handy ab</w:t>
      </w:r>
      <w:r w:rsidRPr="002540F0">
        <w:t>.</w:t>
      </w:r>
    </w:p>
    <w:p w14:paraId="789522E5" w14:textId="77777777" w:rsidR="002540F0" w:rsidRPr="002540F0" w:rsidRDefault="002540F0" w:rsidP="002A18E1">
      <w:pPr>
        <w:pStyle w:val="Auflistung1Ebene"/>
      </w:pPr>
      <w:r w:rsidRPr="002540F0">
        <w:t xml:space="preserve">Ein dezentes </w:t>
      </w:r>
      <w:r w:rsidRPr="002540F0">
        <w:rPr>
          <w:b/>
          <w:bCs/>
        </w:rPr>
        <w:t>Musikgerät</w:t>
      </w:r>
      <w:r w:rsidRPr="002540F0">
        <w:t xml:space="preserve"> ist ebenfalls erlaubt. Bitte keine grossen Musikplayer.</w:t>
      </w:r>
    </w:p>
    <w:p w14:paraId="0C689D76" w14:textId="77777777" w:rsidR="002540F0" w:rsidRPr="002540F0" w:rsidRDefault="002540F0" w:rsidP="002A18E1">
      <w:pPr>
        <w:pStyle w:val="Auflistung1Ebene"/>
      </w:pPr>
      <w:r w:rsidRPr="002540F0">
        <w:t xml:space="preserve">Alle anderen </w:t>
      </w:r>
      <w:r w:rsidR="002A18E1">
        <w:rPr>
          <w:b/>
          <w:bCs/>
        </w:rPr>
        <w:t>elektronischen Geräte</w:t>
      </w:r>
      <w:r w:rsidRPr="002540F0">
        <w:t xml:space="preserve"> werden zu Hause gelassen</w:t>
      </w:r>
    </w:p>
    <w:p w14:paraId="246D6B7F" w14:textId="386A7955" w:rsidR="002540F0" w:rsidRPr="002540F0" w:rsidRDefault="002540F0" w:rsidP="002A18E1">
      <w:pPr>
        <w:pStyle w:val="Auflistung1Ebene"/>
      </w:pPr>
      <w:r w:rsidRPr="002540F0">
        <w:t xml:space="preserve">Du benimmst dich die ganze Woche so, dass wir stolz auf dich und das ganze Lager sein können. </w:t>
      </w:r>
      <w:r w:rsidR="00AB627E">
        <w:br/>
      </w:r>
      <w:r w:rsidR="002A18E1">
        <w:rPr>
          <w:b/>
          <w:bCs/>
        </w:rPr>
        <w:t>Weisungen der Leitenden</w:t>
      </w:r>
      <w:r w:rsidRPr="002540F0">
        <w:rPr>
          <w:b/>
          <w:bCs/>
        </w:rPr>
        <w:t xml:space="preserve"> sind zu befolgen. </w:t>
      </w:r>
    </w:p>
    <w:p w14:paraId="14C1A063" w14:textId="77777777" w:rsidR="002540F0" w:rsidRPr="002540F0" w:rsidRDefault="002540F0" w:rsidP="002A18E1">
      <w:r w:rsidRPr="002540F0">
        <w:t xml:space="preserve">Solltest du </w:t>
      </w:r>
      <w:r w:rsidRPr="0002347B">
        <w:t xml:space="preserve">dich </w:t>
      </w:r>
      <w:r w:rsidRPr="0002347B">
        <w:rPr>
          <w:bCs/>
        </w:rPr>
        <w:t>nicht an diese Regeln halten</w:t>
      </w:r>
      <w:r w:rsidRPr="0002347B">
        <w:t xml:space="preserve">, behalten wir uns das Recht vor, entsprechende </w:t>
      </w:r>
      <w:r w:rsidRPr="0002347B">
        <w:rPr>
          <w:bCs/>
        </w:rPr>
        <w:t>Massnahmen</w:t>
      </w:r>
      <w:r w:rsidRPr="0002347B">
        <w:t xml:space="preserve"> zu ergreifen und dich im Ernstfall auf deine Kosten </w:t>
      </w:r>
      <w:r w:rsidRPr="0002347B">
        <w:rPr>
          <w:bCs/>
        </w:rPr>
        <w:t>nach Hause zu schicken</w:t>
      </w:r>
      <w:r w:rsidRPr="0002347B">
        <w:t>.</w:t>
      </w:r>
    </w:p>
    <w:p w14:paraId="6332A0BF" w14:textId="77777777" w:rsidR="002540F0" w:rsidRPr="002540F0" w:rsidRDefault="002540F0" w:rsidP="002540F0">
      <w:pPr>
        <w:autoSpaceDE w:val="0"/>
        <w:autoSpaceDN w:val="0"/>
        <w:jc w:val="both"/>
        <w:rPr>
          <w:rFonts w:cs="Arial"/>
          <w:sz w:val="24"/>
        </w:rPr>
      </w:pPr>
    </w:p>
    <w:p w14:paraId="284DB4BA" w14:textId="77777777" w:rsidR="002540F0" w:rsidRPr="002540F0" w:rsidRDefault="002540F0" w:rsidP="002540F0">
      <w:pPr>
        <w:autoSpaceDE w:val="0"/>
        <w:autoSpaceDN w:val="0"/>
        <w:jc w:val="both"/>
        <w:rPr>
          <w:rFonts w:cs="Arial"/>
          <w:sz w:val="24"/>
        </w:rPr>
      </w:pPr>
    </w:p>
    <w:p w14:paraId="481B0848" w14:textId="61685FF1" w:rsidR="002540F0" w:rsidRPr="006B1912" w:rsidRDefault="002540F0" w:rsidP="002540F0">
      <w:pPr>
        <w:pBdr>
          <w:bottom w:val="single" w:sz="4" w:space="1" w:color="000000" w:themeColor="text1"/>
        </w:pBdr>
        <w:rPr>
          <w:rFonts w:cs="Arial"/>
          <w:bCs/>
          <w:color w:val="0072BD"/>
          <w:sz w:val="28"/>
          <w:szCs w:val="28"/>
        </w:rPr>
      </w:pPr>
      <w:r w:rsidRPr="006B1912">
        <w:rPr>
          <w:rFonts w:cs="Arial"/>
          <w:bCs/>
          <w:color w:val="0072BD"/>
          <w:sz w:val="28"/>
          <w:szCs w:val="28"/>
        </w:rPr>
        <w:t>Gru</w:t>
      </w:r>
      <w:r w:rsidR="0002347B">
        <w:rPr>
          <w:rFonts w:cs="Arial"/>
          <w:bCs/>
          <w:color w:val="0072BD"/>
          <w:sz w:val="28"/>
          <w:szCs w:val="28"/>
        </w:rPr>
        <w:t>ndsatz – gemeinsam statt einsam</w:t>
      </w:r>
    </w:p>
    <w:p w14:paraId="7C9B8425" w14:textId="19E193CA" w:rsidR="002540F0" w:rsidRPr="002540F0" w:rsidRDefault="002540F0" w:rsidP="00C576E3">
      <w:pPr>
        <w:rPr>
          <w:rFonts w:cs="Arial"/>
          <w:sz w:val="24"/>
        </w:rPr>
      </w:pPr>
      <w:r w:rsidRPr="002540F0">
        <w:t>Wir wollen in dieser Woche zusammen viel erleben, miteinander spielen, diskutieren und lachen. Das funktioniert nicht, wenn du mit Ohrstöpseln durch das Haus schleichst oder auf dem Zimmer auf Snapchat, Instagram oder dergleichen herumhängst.</w:t>
      </w:r>
      <w:r w:rsidR="0002347B">
        <w:t xml:space="preserve"> Handys sind da für den Notfall.</w:t>
      </w:r>
      <w:r w:rsidRPr="002540F0">
        <w:t xml:space="preserve"> Und falls dir diese Regeln etwas „streng“ erscheinen: Wir haben damit in der Vergangenheit gute Erfahrungen gemacht in Bezug auf </w:t>
      </w:r>
      <w:r w:rsidR="006B1912">
        <w:t xml:space="preserve">die </w:t>
      </w:r>
      <w:r w:rsidRPr="002540F0">
        <w:t xml:space="preserve">Lagerstimmung und </w:t>
      </w:r>
      <w:r w:rsidR="006B1912">
        <w:t>die Erholung Aller</w:t>
      </w:r>
      <w:r w:rsidRPr="002540F0">
        <w:t xml:space="preserve"> (fast keine Unfälle mehr).</w:t>
      </w:r>
    </w:p>
    <w:p w14:paraId="75297D78" w14:textId="77777777" w:rsidR="002540F0" w:rsidRPr="002540F0" w:rsidRDefault="002540F0" w:rsidP="002540F0">
      <w:pPr>
        <w:rPr>
          <w:rFonts w:cs="Arial"/>
          <w:sz w:val="24"/>
        </w:rPr>
      </w:pPr>
      <w:r w:rsidRPr="002540F0">
        <w:rPr>
          <w:rFonts w:cs="Arial"/>
          <w:sz w:val="24"/>
        </w:rPr>
        <w:br w:type="page"/>
      </w:r>
    </w:p>
    <w:p w14:paraId="6DCD5769" w14:textId="227728E2" w:rsidR="002540F0" w:rsidRPr="00807053" w:rsidRDefault="00D418AF" w:rsidP="00807053">
      <w:pPr>
        <w:pBdr>
          <w:bottom w:val="single" w:sz="4" w:space="1" w:color="000000" w:themeColor="text1"/>
        </w:pBdr>
        <w:rPr>
          <w:rFonts w:cs="Arial"/>
          <w:bCs/>
          <w:color w:val="0072BD"/>
          <w:sz w:val="28"/>
          <w:szCs w:val="28"/>
        </w:rPr>
      </w:pPr>
      <w:r>
        <w:rPr>
          <w:rFonts w:cs="Arial"/>
          <w:bCs/>
          <w:color w:val="0072BD"/>
          <w:sz w:val="28"/>
          <w:szCs w:val="28"/>
        </w:rPr>
        <w:lastRenderedPageBreak/>
        <w:t>Packliste</w:t>
      </w:r>
    </w:p>
    <w:p w14:paraId="45E92615" w14:textId="77777777" w:rsidR="00807053" w:rsidRDefault="00807053" w:rsidP="006B1912">
      <w:pPr>
        <w:rPr>
          <w:rFonts w:eastAsia="CourierNewPSMT"/>
          <w:sz w:val="36"/>
          <w:szCs w:val="36"/>
        </w:rPr>
      </w:pPr>
    </w:p>
    <w:p w14:paraId="799F3F97" w14:textId="506821E5" w:rsidR="002540F0" w:rsidRPr="002540F0" w:rsidRDefault="002540F0" w:rsidP="006B1912">
      <w:r w:rsidRPr="002540F0">
        <w:rPr>
          <w:rFonts w:eastAsia="CourierNewPSMT"/>
          <w:sz w:val="36"/>
          <w:szCs w:val="36"/>
        </w:rPr>
        <w:t xml:space="preserve">□ </w:t>
      </w:r>
      <w:r w:rsidRPr="002540F0">
        <w:t>Schlafsack</w:t>
      </w:r>
    </w:p>
    <w:p w14:paraId="6D578C26" w14:textId="1F14C7FF" w:rsidR="002540F0" w:rsidRPr="002540F0" w:rsidRDefault="002540F0" w:rsidP="006B1912">
      <w:r w:rsidRPr="002540F0">
        <w:rPr>
          <w:rFonts w:eastAsia="CourierNewPSMT"/>
          <w:sz w:val="36"/>
          <w:szCs w:val="36"/>
        </w:rPr>
        <w:t xml:space="preserve">□ </w:t>
      </w:r>
      <w:r w:rsidRPr="002540F0">
        <w:t>Tagesrucksack für die Piste (Picknick, Kleidung,</w:t>
      </w:r>
      <w:r w:rsidR="00FF1416">
        <w:t xml:space="preserve"> </w:t>
      </w:r>
      <w:r w:rsidRPr="002540F0">
        <w:t>...)</w:t>
      </w:r>
    </w:p>
    <w:p w14:paraId="52A8773A" w14:textId="77777777" w:rsidR="002540F0" w:rsidRPr="002540F0" w:rsidRDefault="002540F0" w:rsidP="006B1912">
      <w:r w:rsidRPr="002540F0">
        <w:rPr>
          <w:rFonts w:eastAsia="CourierNewPSMT"/>
          <w:sz w:val="36"/>
          <w:szCs w:val="36"/>
        </w:rPr>
        <w:t xml:space="preserve">□ </w:t>
      </w:r>
      <w:r w:rsidRPr="002540F0">
        <w:t>Gesamte Schneesportausrüstung (Ski, Snowboard, i</w:t>
      </w:r>
      <w:r w:rsidR="006B1912">
        <w:t>nkl. Schuhe und Stöcke</w:t>
      </w:r>
      <w:r w:rsidRPr="002540F0">
        <w:t>)</w:t>
      </w:r>
    </w:p>
    <w:p w14:paraId="23F2DBCA" w14:textId="77777777" w:rsidR="002540F0" w:rsidRPr="002540F0" w:rsidRDefault="002540F0" w:rsidP="006B1912">
      <w:r w:rsidRPr="002540F0">
        <w:rPr>
          <w:rFonts w:eastAsia="CourierNewPSMT"/>
          <w:sz w:val="36"/>
          <w:szCs w:val="36"/>
        </w:rPr>
        <w:t xml:space="preserve">□ </w:t>
      </w:r>
      <w:r w:rsidRPr="002540F0">
        <w:t>Warme Kleidung, warme Kleidung und warme Kleidung.</w:t>
      </w:r>
    </w:p>
    <w:p w14:paraId="36E6A78E" w14:textId="48DE5F77" w:rsidR="002540F0" w:rsidRPr="002540F0" w:rsidRDefault="002540F0" w:rsidP="006B1912">
      <w:r w:rsidRPr="002540F0">
        <w:rPr>
          <w:rFonts w:eastAsia="CourierNewPSMT"/>
          <w:sz w:val="36"/>
          <w:szCs w:val="36"/>
        </w:rPr>
        <w:t xml:space="preserve">□ </w:t>
      </w:r>
      <w:r w:rsidRPr="002540F0">
        <w:t xml:space="preserve">Genügend Reservewäsche (alles </w:t>
      </w:r>
      <w:r w:rsidR="00AB627E">
        <w:t>kann</w:t>
      </w:r>
      <w:r w:rsidRPr="002540F0">
        <w:t xml:space="preserve"> nass</w:t>
      </w:r>
      <w:r w:rsidR="00AB627E">
        <w:t xml:space="preserve"> werden</w:t>
      </w:r>
      <w:r w:rsidRPr="002540F0">
        <w:t xml:space="preserve"> </w:t>
      </w:r>
      <w:r w:rsidRPr="002540F0">
        <w:rPr>
          <w:rFonts w:ascii="Segoe UI Symbol" w:hAnsi="Segoe UI Symbol" w:cs="Segoe UI Symbol"/>
        </w:rPr>
        <w:t>☺</w:t>
      </w:r>
      <w:r w:rsidRPr="002540F0">
        <w:t>)</w:t>
      </w:r>
    </w:p>
    <w:p w14:paraId="49B6BDE3" w14:textId="5B10AF1B" w:rsidR="002540F0" w:rsidRPr="002540F0" w:rsidRDefault="002540F0" w:rsidP="006B1912">
      <w:r w:rsidRPr="002540F0">
        <w:rPr>
          <w:rFonts w:eastAsia="CourierNewPSMT"/>
          <w:sz w:val="36"/>
          <w:szCs w:val="36"/>
        </w:rPr>
        <w:t xml:space="preserve">□ </w:t>
      </w:r>
      <w:r w:rsidRPr="002540F0">
        <w:t>Handschuhe</w:t>
      </w:r>
      <w:r w:rsidR="00A509D3">
        <w:t xml:space="preserve"> und Ersatzhandschuhe</w:t>
      </w:r>
    </w:p>
    <w:p w14:paraId="029F9C5D" w14:textId="77777777" w:rsidR="002540F0" w:rsidRPr="002540F0" w:rsidRDefault="002540F0" w:rsidP="006B1912">
      <w:r w:rsidRPr="002540F0">
        <w:rPr>
          <w:rFonts w:eastAsia="CourierNewPSMT"/>
          <w:sz w:val="36"/>
          <w:szCs w:val="36"/>
        </w:rPr>
        <w:t xml:space="preserve">□ </w:t>
      </w:r>
      <w:r w:rsidRPr="002540F0">
        <w:t>Wärmebeutel für Finger/Handschuhe (gibt es in Sportgeschäften)</w:t>
      </w:r>
    </w:p>
    <w:p w14:paraId="403E48AB" w14:textId="77777777" w:rsidR="002540F0" w:rsidRPr="002540F0" w:rsidRDefault="002540F0" w:rsidP="006B1912">
      <w:r w:rsidRPr="002540F0">
        <w:rPr>
          <w:rFonts w:eastAsia="CourierNewPSMT"/>
          <w:sz w:val="36"/>
          <w:szCs w:val="36"/>
        </w:rPr>
        <w:t xml:space="preserve">□ </w:t>
      </w:r>
      <w:r w:rsidRPr="002540F0">
        <w:t>Kappe (auch Sturmhaube/</w:t>
      </w:r>
      <w:r w:rsidR="006B1912">
        <w:t>Verbrechermütze</w:t>
      </w:r>
      <w:r w:rsidRPr="002540F0">
        <w:t xml:space="preserve"> – schützt gegen Wind)</w:t>
      </w:r>
    </w:p>
    <w:p w14:paraId="4E9B4CCE" w14:textId="2574DA08" w:rsidR="00FF1416" w:rsidRDefault="002540F0" w:rsidP="006B1912">
      <w:r w:rsidRPr="002540F0">
        <w:rPr>
          <w:rFonts w:eastAsia="CourierNewPSMT"/>
          <w:sz w:val="36"/>
          <w:szCs w:val="36"/>
        </w:rPr>
        <w:t xml:space="preserve">□ </w:t>
      </w:r>
      <w:r w:rsidR="00FF1416" w:rsidRPr="00FF1416">
        <w:rPr>
          <w:b/>
        </w:rPr>
        <w:t>Schutzausrüstung obligatorisch: Helm</w:t>
      </w:r>
    </w:p>
    <w:p w14:paraId="30769A65" w14:textId="1AE4A912" w:rsidR="002540F0" w:rsidRPr="002540F0" w:rsidRDefault="00FF1416" w:rsidP="006B1912">
      <w:proofErr w:type="gramStart"/>
      <w:r w:rsidRPr="002540F0">
        <w:rPr>
          <w:rFonts w:eastAsia="CourierNewPSMT"/>
          <w:sz w:val="36"/>
          <w:szCs w:val="36"/>
        </w:rPr>
        <w:t>□</w:t>
      </w:r>
      <w:r>
        <w:t xml:space="preserve">  Schutzausrüstung</w:t>
      </w:r>
      <w:proofErr w:type="gramEnd"/>
      <w:r>
        <w:t xml:space="preserve"> empfohlen: </w:t>
      </w:r>
      <w:r w:rsidRPr="00FF1416">
        <w:t xml:space="preserve">Rückenpanzer, </w:t>
      </w:r>
      <w:r w:rsidR="002540F0" w:rsidRPr="00FF1416">
        <w:t>Handgelenks- und Knieschoner</w:t>
      </w:r>
      <w:r w:rsidRPr="00FF1416">
        <w:t xml:space="preserve"> für </w:t>
      </w:r>
      <w:r w:rsidR="002540F0" w:rsidRPr="002540F0">
        <w:t>Snowboard-Anfänger</w:t>
      </w:r>
    </w:p>
    <w:p w14:paraId="510DF01A" w14:textId="4EBE30DD" w:rsidR="002540F0" w:rsidRPr="002540F0" w:rsidRDefault="002540F0" w:rsidP="006B1912">
      <w:r w:rsidRPr="002540F0">
        <w:rPr>
          <w:rFonts w:eastAsia="CourierNewPSMT"/>
          <w:sz w:val="36"/>
          <w:szCs w:val="36"/>
        </w:rPr>
        <w:t xml:space="preserve">□ </w:t>
      </w:r>
      <w:r w:rsidRPr="002540F0">
        <w:t>Ski-/Snowboardbrille &amp; Sonnenbrille (gegen Schneeblindheit)</w:t>
      </w:r>
    </w:p>
    <w:p w14:paraId="1EC1065D" w14:textId="4C391673" w:rsidR="002540F0" w:rsidRPr="002540F0" w:rsidRDefault="002540F0" w:rsidP="006B1912">
      <w:r w:rsidRPr="002540F0">
        <w:rPr>
          <w:rFonts w:eastAsia="CourierNewPSMT"/>
          <w:sz w:val="36"/>
          <w:szCs w:val="36"/>
        </w:rPr>
        <w:t xml:space="preserve">□ </w:t>
      </w:r>
      <w:r w:rsidRPr="002540F0">
        <w:t>Sonnencrè</w:t>
      </w:r>
      <w:r w:rsidR="006B1912">
        <w:t xml:space="preserve">me (Schutzfaktor </w:t>
      </w:r>
      <w:r w:rsidR="00AB627E">
        <w:t>5</w:t>
      </w:r>
      <w:r w:rsidR="006B1912">
        <w:t>0</w:t>
      </w:r>
      <w:r w:rsidRPr="002540F0">
        <w:t>)</w:t>
      </w:r>
      <w:r w:rsidR="00C50F33">
        <w:t xml:space="preserve"> und Lippenbalsam</w:t>
      </w:r>
    </w:p>
    <w:p w14:paraId="6E1DED5B" w14:textId="77777777" w:rsidR="002540F0" w:rsidRPr="002540F0" w:rsidRDefault="002540F0" w:rsidP="006B1912">
      <w:r w:rsidRPr="002540F0">
        <w:rPr>
          <w:rFonts w:eastAsia="CourierNewPSMT"/>
          <w:sz w:val="36"/>
          <w:szCs w:val="36"/>
        </w:rPr>
        <w:t xml:space="preserve">□ </w:t>
      </w:r>
      <w:r w:rsidRPr="002540F0">
        <w:t>Taschenlampe oder (praktischer) Stirnlampe</w:t>
      </w:r>
    </w:p>
    <w:p w14:paraId="0D27B885" w14:textId="358B44F4" w:rsidR="002540F0" w:rsidRPr="002540F0" w:rsidRDefault="002540F0" w:rsidP="006B1912">
      <w:r w:rsidRPr="002540F0">
        <w:rPr>
          <w:rFonts w:eastAsia="CourierNewPSMT"/>
          <w:sz w:val="36"/>
          <w:szCs w:val="36"/>
        </w:rPr>
        <w:t xml:space="preserve">□ </w:t>
      </w:r>
      <w:r w:rsidRPr="002540F0">
        <w:t xml:space="preserve">Trainer, Hauskleidung, Pyjama, </w:t>
      </w:r>
      <w:r w:rsidRPr="002540F0">
        <w:rPr>
          <w:b/>
        </w:rPr>
        <w:t>Ha</w:t>
      </w:r>
      <w:r w:rsidR="00FF1416">
        <w:rPr>
          <w:b/>
        </w:rPr>
        <w:t>usschuhe</w:t>
      </w:r>
    </w:p>
    <w:p w14:paraId="47DE6E8E" w14:textId="77777777" w:rsidR="002540F0" w:rsidRPr="002540F0" w:rsidRDefault="002540F0" w:rsidP="006B1912">
      <w:r w:rsidRPr="002540F0">
        <w:rPr>
          <w:rFonts w:eastAsia="CourierNewPSMT"/>
          <w:sz w:val="36"/>
          <w:szCs w:val="36"/>
        </w:rPr>
        <w:t xml:space="preserve">□ </w:t>
      </w:r>
      <w:r w:rsidRPr="002540F0">
        <w:t>Toilettenartikel (Zahnbürste, -seide, -paste, Seife, Shampoo, Rasierer,</w:t>
      </w:r>
      <w:r w:rsidR="006B1912">
        <w:t xml:space="preserve"> Haargel, Parfüm, Beautycase)</w:t>
      </w:r>
    </w:p>
    <w:p w14:paraId="3B4405D1" w14:textId="0FA3175D" w:rsidR="002540F0" w:rsidRPr="002540F0" w:rsidRDefault="002540F0" w:rsidP="006B1912">
      <w:r w:rsidRPr="002540F0">
        <w:rPr>
          <w:rFonts w:eastAsia="CourierNewPSMT"/>
          <w:sz w:val="36"/>
          <w:szCs w:val="36"/>
        </w:rPr>
        <w:t xml:space="preserve">□ </w:t>
      </w:r>
      <w:r w:rsidR="00C50F33">
        <w:t>E</w:t>
      </w:r>
      <w:r w:rsidRPr="002540F0">
        <w:t>in persönliches, kleines Handtuch</w:t>
      </w:r>
      <w:r w:rsidR="006B1912">
        <w:t xml:space="preserve">: </w:t>
      </w:r>
      <w:r w:rsidR="00FF1416">
        <w:t>es gibt keine Stoffhandtücher in den Toiletten</w:t>
      </w:r>
    </w:p>
    <w:p w14:paraId="3BA000A9" w14:textId="77777777" w:rsidR="002540F0" w:rsidRPr="002540F0" w:rsidRDefault="002540F0" w:rsidP="006B1912">
      <w:r w:rsidRPr="002540F0">
        <w:rPr>
          <w:rFonts w:eastAsia="CourierNewPSMT"/>
          <w:sz w:val="36"/>
          <w:szCs w:val="36"/>
        </w:rPr>
        <w:t xml:space="preserve">□ </w:t>
      </w:r>
      <w:r w:rsidR="006B1912">
        <w:t>Persönliche</w:t>
      </w:r>
      <w:r w:rsidRPr="002540F0">
        <w:t xml:space="preserve"> Medikamente</w:t>
      </w:r>
    </w:p>
    <w:p w14:paraId="04463627" w14:textId="77777777" w:rsidR="002540F0" w:rsidRPr="002540F0" w:rsidRDefault="002540F0" w:rsidP="006B1912">
      <w:r w:rsidRPr="002540F0">
        <w:rPr>
          <w:rFonts w:eastAsia="CourierNewPSMT"/>
          <w:sz w:val="36"/>
          <w:szCs w:val="36"/>
        </w:rPr>
        <w:t xml:space="preserve">□ </w:t>
      </w:r>
      <w:r w:rsidRPr="002540F0">
        <w:t>Badetuch, Badehosen/Badekleid für diejenigen, welche am Alternativtag ins</w:t>
      </w:r>
      <w:r w:rsidR="006B1912">
        <w:t xml:space="preserve"> Schwimmbad gehen</w:t>
      </w:r>
    </w:p>
    <w:p w14:paraId="2ED295F9" w14:textId="70052FFA" w:rsidR="002540F0" w:rsidRDefault="002540F0" w:rsidP="006B1912">
      <w:r w:rsidRPr="002540F0">
        <w:rPr>
          <w:rFonts w:eastAsia="CourierNewPSMT"/>
          <w:sz w:val="36"/>
          <w:szCs w:val="36"/>
        </w:rPr>
        <w:t xml:space="preserve">□ </w:t>
      </w:r>
      <w:r w:rsidR="00C50F33">
        <w:t>S</w:t>
      </w:r>
      <w:r w:rsidRPr="002540F0">
        <w:t>oziale Spiele: UNO, 4-gewinnt, Schach, Eile mit Weile, usw.</w:t>
      </w:r>
    </w:p>
    <w:p w14:paraId="120E6EE7" w14:textId="4BCC0E0F" w:rsidR="005C4873" w:rsidRPr="005C4873" w:rsidRDefault="005C4873" w:rsidP="006B1912">
      <w:pPr>
        <w:rPr>
          <w:b/>
          <w:szCs w:val="20"/>
        </w:rPr>
      </w:pPr>
      <w:r w:rsidRPr="002540F0">
        <w:rPr>
          <w:rFonts w:eastAsia="CourierNewPSMT"/>
          <w:sz w:val="36"/>
          <w:szCs w:val="36"/>
        </w:rPr>
        <w:t>□</w:t>
      </w:r>
      <w:r>
        <w:rPr>
          <w:rFonts w:eastAsia="CourierNewPSMT"/>
          <w:sz w:val="36"/>
          <w:szCs w:val="36"/>
        </w:rPr>
        <w:t xml:space="preserve"> </w:t>
      </w:r>
      <w:r w:rsidRPr="005C4873">
        <w:rPr>
          <w:rFonts w:eastAsia="CourierNewPSMT"/>
          <w:b/>
          <w:szCs w:val="20"/>
        </w:rPr>
        <w:t>Dokumente: Krankenkassenkarte, Pass/ID</w:t>
      </w:r>
      <w:r>
        <w:rPr>
          <w:rFonts w:eastAsia="CourierNewPSMT"/>
          <w:b/>
          <w:szCs w:val="20"/>
        </w:rPr>
        <w:t>, ausgefülltes Notfallblatt</w:t>
      </w:r>
    </w:p>
    <w:p w14:paraId="79F0C92C" w14:textId="1FEC2AB3" w:rsidR="002B76F7" w:rsidRPr="003522B4" w:rsidRDefault="002540F0" w:rsidP="003522B4">
      <w:r w:rsidRPr="002540F0">
        <w:rPr>
          <w:rFonts w:eastAsia="CourierNewPSMT"/>
          <w:sz w:val="36"/>
          <w:szCs w:val="36"/>
        </w:rPr>
        <w:t xml:space="preserve">□ </w:t>
      </w:r>
      <w:r w:rsidR="00C50F33">
        <w:t>G</w:t>
      </w:r>
      <w:r w:rsidRPr="002540F0">
        <w:t xml:space="preserve">ute Laune </w:t>
      </w:r>
      <w:r w:rsidRPr="002540F0">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2B76F7" w:rsidRPr="003522B4" w:rsidSect="00F0467E">
      <w:headerReference w:type="default" r:id="rId23"/>
      <w:type w:val="continuous"/>
      <w:pgSz w:w="11906" w:h="16838" w:code="9"/>
      <w:pgMar w:top="1077" w:right="1134" w:bottom="1021" w:left="1134"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4F467" w14:textId="77777777" w:rsidR="00A52238" w:rsidRPr="002540F0" w:rsidRDefault="00A52238">
      <w:pPr>
        <w:spacing w:line="240" w:lineRule="auto"/>
      </w:pPr>
      <w:r w:rsidRPr="002540F0">
        <w:separator/>
      </w:r>
    </w:p>
  </w:endnote>
  <w:endnote w:type="continuationSeparator" w:id="0">
    <w:p w14:paraId="0B3FECA8" w14:textId="77777777" w:rsidR="00A52238" w:rsidRPr="002540F0" w:rsidRDefault="00A52238">
      <w:pPr>
        <w:spacing w:line="240" w:lineRule="auto"/>
      </w:pPr>
      <w:r w:rsidRPr="002540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utiger">
    <w:altName w:val="Calibri"/>
    <w:charset w:val="00"/>
    <w:family w:val="auto"/>
    <w:pitch w:val="variable"/>
    <w:sig w:usb0="8000002F" w:usb1="0000004A"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NewPSMT">
    <w:altName w:val="MS Mincho"/>
    <w:panose1 w:val="00000000000000000000"/>
    <w:charset w:val="80"/>
    <w:family w:val="auto"/>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536"/>
    </w:tblGrid>
    <w:tr w:rsidR="00AF65D0" w:rsidRPr="002540F0" w14:paraId="1B4A9344" w14:textId="77777777" w:rsidTr="009546FC">
      <w:tc>
        <w:tcPr>
          <w:tcW w:w="4820" w:type="dxa"/>
          <w:vAlign w:val="bottom"/>
        </w:tcPr>
        <w:p w14:paraId="385676E6" w14:textId="0E12A2B6" w:rsidR="002C46C4" w:rsidRPr="002540F0" w:rsidRDefault="004B5F22" w:rsidP="007B0D9E">
          <w:pPr>
            <w:pStyle w:val="Dokumentinformationen"/>
          </w:pPr>
          <w:sdt>
            <w:sdtPr>
              <w:alias w:val="Seite"/>
              <w:tag w:val="Seite"/>
              <w:id w:val="1202139445"/>
              <w:placeholder>
                <w:docPart w:val="314DDDB907EB4D42863ED07F1B98328B"/>
              </w:placeholder>
              <w:dataBinding w:prefixMappings="xmlns:ns='http://schemas.officeatwork.com/CustomXMLPart'" w:xpath="/ns:officeatwork/ns:Seite" w:storeItemID="{CA574664-57D9-4A84-A7EF-1EBE85C5107E}"/>
              <w:text/>
            </w:sdtPr>
            <w:sdtEndPr/>
            <w:sdtContent>
              <w:r w:rsidR="002540F0">
                <w:t>Seite</w:t>
              </w:r>
            </w:sdtContent>
          </w:sdt>
          <w:r w:rsidR="00C50F33" w:rsidRPr="002540F0">
            <w:t xml:space="preserve"> </w:t>
          </w:r>
          <w:r w:rsidR="00C50F33" w:rsidRPr="002540F0">
            <w:fldChar w:fldCharType="begin"/>
          </w:r>
          <w:r w:rsidR="00C50F33" w:rsidRPr="002540F0">
            <w:instrText xml:space="preserve"> PAGE  \* Arabic  \* MERGEFORMAT </w:instrText>
          </w:r>
          <w:r w:rsidR="00C50F33" w:rsidRPr="002540F0">
            <w:fldChar w:fldCharType="separate"/>
          </w:r>
          <w:r w:rsidR="00ED47F8">
            <w:rPr>
              <w:noProof/>
            </w:rPr>
            <w:t>5</w:t>
          </w:r>
          <w:r w:rsidR="00C50F33" w:rsidRPr="002540F0">
            <w:fldChar w:fldCharType="end"/>
          </w:r>
          <w:r w:rsidR="00C50F33" w:rsidRPr="002540F0">
            <w:t>/</w:t>
          </w:r>
          <w:r w:rsidR="00C50F33" w:rsidRPr="002540F0">
            <w:fldChar w:fldCharType="begin"/>
          </w:r>
          <w:r w:rsidR="00C50F33" w:rsidRPr="002540F0">
            <w:instrText xml:space="preserve"> NUMPAGES  \# "0" \* Arabic  \* MERGEFORMAT </w:instrText>
          </w:r>
          <w:r w:rsidR="00C50F33" w:rsidRPr="002540F0">
            <w:fldChar w:fldCharType="separate"/>
          </w:r>
          <w:r w:rsidR="00ED47F8">
            <w:rPr>
              <w:noProof/>
            </w:rPr>
            <w:t>5</w:t>
          </w:r>
          <w:r w:rsidR="00C50F33" w:rsidRPr="002540F0">
            <w:fldChar w:fldCharType="end"/>
          </w:r>
        </w:p>
      </w:tc>
      <w:sdt>
        <w:sdtPr>
          <w:alias w:val="Klassifikation"/>
          <w:tag w:val="Klassifikation"/>
          <w:id w:val="-482847339"/>
          <w:dataBinding w:prefixMappings="xmlns:ns='http://schemas.officeatwork.com/CustomXMLPart'" w:xpath="/ns:officeatwork/ns:Klassifikation" w:storeItemID="{CA574664-57D9-4A84-A7EF-1EBE85C5107E}"/>
          <w:text w:multiLine="1"/>
        </w:sdtPr>
        <w:sdtEndPr/>
        <w:sdtContent>
          <w:tc>
            <w:tcPr>
              <w:tcW w:w="4536" w:type="dxa"/>
              <w:vAlign w:val="bottom"/>
            </w:tcPr>
            <w:p w14:paraId="681C2880" w14:textId="77777777" w:rsidR="002C46C4" w:rsidRPr="002540F0" w:rsidRDefault="002540F0" w:rsidP="007B0D9E">
              <w:pPr>
                <w:pStyle w:val="Dokumentinformationen"/>
              </w:pPr>
              <w:r>
                <w:t>​</w:t>
              </w:r>
            </w:p>
          </w:tc>
        </w:sdtContent>
      </w:sdt>
    </w:tr>
  </w:tbl>
  <w:p w14:paraId="1700463D" w14:textId="77777777" w:rsidR="002C46C4" w:rsidRPr="002540F0" w:rsidRDefault="002C46C4" w:rsidP="002C46C4">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1DD7F" w14:textId="77777777" w:rsidR="00A52238" w:rsidRPr="002540F0" w:rsidRDefault="00A52238">
      <w:pPr>
        <w:spacing w:line="240" w:lineRule="auto"/>
      </w:pPr>
      <w:r w:rsidRPr="002540F0">
        <w:separator/>
      </w:r>
    </w:p>
  </w:footnote>
  <w:footnote w:type="continuationSeparator" w:id="0">
    <w:p w14:paraId="3BB5D63F" w14:textId="77777777" w:rsidR="00A52238" w:rsidRPr="002540F0" w:rsidRDefault="00A52238">
      <w:pPr>
        <w:spacing w:line="240" w:lineRule="auto"/>
      </w:pPr>
      <w:r w:rsidRPr="002540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00C2" w14:textId="77777777" w:rsidR="00D37DC1" w:rsidRPr="002540F0" w:rsidRDefault="00C50F33" w:rsidP="00F52259">
    <w:pPr>
      <w:pStyle w:val="1pt"/>
    </w:pPr>
    <w:r w:rsidRPr="002540F0">
      <w:rPr>
        <w:noProof/>
        <w:lang w:eastAsia="de-CH"/>
      </w:rPr>
      <w:drawing>
        <wp:anchor distT="0" distB="0" distL="114300" distR="114300" simplePos="0" relativeHeight="251659264" behindDoc="1" locked="1" layoutInCell="1" hidden="1" allowOverlap="1" wp14:anchorId="2229A814" wp14:editId="3321C190">
          <wp:simplePos x="0" y="0"/>
          <wp:positionH relativeFrom="column">
            <wp:posOffset>642620</wp:posOffset>
          </wp:positionH>
          <wp:positionV relativeFrom="paragraph">
            <wp:posOffset>412750</wp:posOffset>
          </wp:positionV>
          <wp:extent cx="4048125" cy="1333500"/>
          <wp:effectExtent l="0" t="0" r="9525" b="0"/>
          <wp:wrapNone/>
          <wp:docPr id="1" name="1414c20a-4491-4875-a64f-f668" hidden="1"/>
          <wp:cNvGraphicFramePr/>
          <a:graphic xmlns:a="http://schemas.openxmlformats.org/drawingml/2006/main">
            <a:graphicData uri="http://schemas.openxmlformats.org/drawingml/2006/picture">
              <pic:pic xmlns:pic="http://schemas.openxmlformats.org/drawingml/2006/picture">
                <pic:nvPicPr>
                  <pic:cNvPr id="1266075" name="1414c20a-4491-4875-a64f-f668" hidden="1"/>
                  <pic:cNvPicPr/>
                </pic:nvPicPr>
                <pic:blipFill>
                  <a:blip r:embed="rId1">
                    <a:extLst>
                      <a:ext uri="{28A0092B-C50C-407E-A947-70E740481C1C}">
                        <a14:useLocalDpi xmlns:a14="http://schemas.microsoft.com/office/drawing/2010/main" val="0"/>
                      </a:ext>
                    </a:extLst>
                  </a:blip>
                  <a:stretch>
                    <a:fillRect/>
                  </a:stretch>
                </pic:blipFill>
                <pic:spPr>
                  <a:xfrm>
                    <a:off x="0" y="0"/>
                    <a:ext cx="4048125" cy="1333500"/>
                  </a:xfrm>
                  <a:prstGeom prst="rect">
                    <a:avLst/>
                  </a:prstGeom>
                </pic:spPr>
              </pic:pic>
            </a:graphicData>
          </a:graphic>
        </wp:anchor>
      </w:drawing>
    </w:r>
    <w:r w:rsidRPr="002540F0">
      <w:rPr>
        <w:noProof/>
        <w:lang w:eastAsia="de-CH"/>
      </w:rPr>
      <w:drawing>
        <wp:anchor distT="0" distB="0" distL="114300" distR="114300" simplePos="0" relativeHeight="251658240" behindDoc="1" locked="1" layoutInCell="1" allowOverlap="1" wp14:anchorId="310B70EE" wp14:editId="1EF8161B">
          <wp:simplePos x="0" y="0"/>
          <wp:positionH relativeFrom="page">
            <wp:posOffset>666115</wp:posOffset>
          </wp:positionH>
          <wp:positionV relativeFrom="page">
            <wp:posOffset>323850</wp:posOffset>
          </wp:positionV>
          <wp:extent cx="781200" cy="306000"/>
          <wp:effectExtent l="0" t="0" r="0" b="0"/>
          <wp:wrapNone/>
          <wp:docPr id="6" name="Grafik 6" descr="Logo Stadt Luz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86287" name="Grafik 6" descr="Logo Stadt Luzern"/>
                  <pic:cNvPicPr/>
                </pic:nvPicPr>
                <pic:blipFill>
                  <a:blip r:embed="rId2">
                    <a:extLst>
                      <a:ext uri="{28A0092B-C50C-407E-A947-70E740481C1C}">
                        <a14:useLocalDpi xmlns:a14="http://schemas.microsoft.com/office/drawing/2010/main" val="0"/>
                      </a:ext>
                    </a:extLst>
                  </a:blip>
                  <a:stretch>
                    <a:fillRect/>
                  </a:stretch>
                </pic:blipFill>
                <pic:spPr>
                  <a:xfrm>
                    <a:off x="0" y="0"/>
                    <a:ext cx="781200" cy="306000"/>
                  </a:xfrm>
                  <a:prstGeom prst="rect">
                    <a:avLst/>
                  </a:prstGeom>
                </pic:spPr>
              </pic:pic>
            </a:graphicData>
          </a:graphic>
          <wp14:sizeRelH relativeFrom="page">
            <wp14:pctWidth>0</wp14:pctWidth>
          </wp14:sizeRelH>
          <wp14:sizeRelV relativeFrom="page">
            <wp14:pctHeight>0</wp14:pctHeight>
          </wp14:sizeRelV>
        </wp:anchor>
      </w:drawing>
    </w:r>
  </w:p>
  <w:p w14:paraId="4240F4EF" w14:textId="77777777" w:rsidR="00D37DC1" w:rsidRPr="002540F0" w:rsidRDefault="00D37DC1" w:rsidP="00C041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B3D35" w14:textId="77777777" w:rsidR="007F5892" w:rsidRPr="00C50F33" w:rsidRDefault="007F5892" w:rsidP="00C50F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965F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AC5D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0635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94A7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FEE4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DE30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A8E40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2E3FE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E63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EA9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A44778"/>
    <w:multiLevelType w:val="multilevel"/>
    <w:tmpl w:val="2A58DE44"/>
    <w:lvl w:ilvl="0">
      <w:start w:val="1"/>
      <w:numFmt w:val="decimal"/>
      <w:pStyle w:val="berschrift1"/>
      <w:lvlText w:val="%1"/>
      <w:lvlJc w:val="left"/>
      <w:pPr>
        <w:tabs>
          <w:tab w:val="num" w:pos="567"/>
        </w:tabs>
        <w:ind w:left="567" w:hanging="567"/>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567"/>
        </w:tabs>
        <w:ind w:left="567" w:hanging="567"/>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567"/>
        </w:tabs>
        <w:ind w:left="567" w:hanging="567"/>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851"/>
        </w:tabs>
        <w:ind w:left="0" w:firstLine="0"/>
      </w:pPr>
      <w:rPr>
        <w:rFonts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lvlText w:val="%1.%2.%3.%4.%5"/>
      <w:lvlJc w:val="left"/>
      <w:pPr>
        <w:tabs>
          <w:tab w:val="num" w:pos="1077"/>
        </w:tabs>
        <w:ind w:left="0" w:firstLine="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suff w:val="space"/>
      <w:lvlText w:val="%1.%2.%3.%4.%5.%6."/>
      <w:lvlJc w:val="left"/>
      <w:pPr>
        <w:ind w:left="0" w:firstLine="0"/>
      </w:pPr>
      <w:rPr>
        <w:rFonts w:hint="default"/>
        <w:b/>
        <w:i w:val="0"/>
        <w:sz w:val="22"/>
        <w:szCs w:val="22"/>
      </w:rPr>
    </w:lvl>
    <w:lvl w:ilvl="6">
      <w:start w:val="1"/>
      <w:numFmt w:val="decimal"/>
      <w:pStyle w:val="berschrift7"/>
      <w:suff w:val="space"/>
      <w:lvlText w:val="%1.%2.%3.%4.%5.%6.%7."/>
      <w:lvlJc w:val="left"/>
      <w:pPr>
        <w:ind w:left="0" w:firstLine="0"/>
      </w:pPr>
      <w:rPr>
        <w:rFonts w:hint="default"/>
        <w:b/>
        <w:i w:val="0"/>
        <w:sz w:val="22"/>
        <w:szCs w:val="22"/>
      </w:rPr>
    </w:lvl>
    <w:lvl w:ilvl="7">
      <w:start w:val="1"/>
      <w:numFmt w:val="decimal"/>
      <w:pStyle w:val="berschrift8"/>
      <w:suff w:val="space"/>
      <w:lvlText w:val="%1.%2.%3.%4.%5.%6.%7.%8."/>
      <w:lvlJc w:val="left"/>
      <w:pPr>
        <w:ind w:left="0" w:firstLine="0"/>
      </w:pPr>
      <w:rPr>
        <w:rFonts w:hint="default"/>
        <w:b/>
        <w:i w:val="0"/>
        <w:sz w:val="22"/>
        <w:szCs w:val="22"/>
      </w:rPr>
    </w:lvl>
    <w:lvl w:ilvl="8">
      <w:start w:val="1"/>
      <w:numFmt w:val="decimal"/>
      <w:pStyle w:val="berschrift9"/>
      <w:suff w:val="space"/>
      <w:lvlText w:val="%1.%2.%3.%4.%5.%6.%7.%8.%9."/>
      <w:lvlJc w:val="left"/>
      <w:pPr>
        <w:ind w:left="0" w:firstLine="0"/>
      </w:pPr>
      <w:rPr>
        <w:rFonts w:hint="default"/>
        <w:b/>
        <w:i w:val="0"/>
        <w:sz w:val="22"/>
        <w:szCs w:val="22"/>
      </w:rPr>
    </w:lvl>
  </w:abstractNum>
  <w:abstractNum w:abstractNumId="12" w15:restartNumberingAfterBreak="0">
    <w:nsid w:val="090109B4"/>
    <w:multiLevelType w:val="multilevel"/>
    <w:tmpl w:val="0F98A0C0"/>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A53613"/>
    <w:multiLevelType w:val="multilevel"/>
    <w:tmpl w:val="47CE1930"/>
    <w:lvl w:ilvl="0">
      <w:start w:val="1"/>
      <w:numFmt w:val="ordinal"/>
      <w:lvlText w:val="%1"/>
      <w:lvlJc w:val="left"/>
      <w:pPr>
        <w:tabs>
          <w:tab w:val="num" w:pos="720"/>
        </w:tabs>
        <w:ind w:left="357" w:hanging="357"/>
      </w:pPr>
      <w:rPr>
        <w:rFonts w:hint="default"/>
      </w:rPr>
    </w:lvl>
    <w:lvl w:ilvl="1">
      <w:start w:val="1"/>
      <w:numFmt w:val="decimal"/>
      <w:lvlText w:val="%1%2"/>
      <w:lvlJc w:val="left"/>
      <w:pPr>
        <w:tabs>
          <w:tab w:val="num" w:pos="794"/>
        </w:tabs>
        <w:ind w:left="794" w:hanging="437"/>
      </w:pPr>
      <w:rPr>
        <w:rFonts w:hint="default"/>
      </w:rPr>
    </w:lvl>
    <w:lvl w:ilvl="2">
      <w:start w:val="1"/>
      <w:numFmt w:val="decimal"/>
      <w:lvlText w:val="%1%2.%3"/>
      <w:lvlJc w:val="left"/>
      <w:pPr>
        <w:tabs>
          <w:tab w:val="num" w:pos="1225"/>
        </w:tabs>
        <w:ind w:left="1225" w:hanging="505"/>
      </w:pPr>
      <w:rPr>
        <w:rFonts w:hint="default"/>
      </w:rPr>
    </w:lvl>
    <w:lvl w:ilvl="3">
      <w:start w:val="1"/>
      <w:numFmt w:val="decimal"/>
      <w:lvlText w:val="%1%2.%3.%4"/>
      <w:lvlJc w:val="left"/>
      <w:pPr>
        <w:tabs>
          <w:tab w:val="num" w:pos="1729"/>
        </w:tabs>
        <w:ind w:left="1729" w:hanging="652"/>
      </w:pPr>
      <w:rPr>
        <w:rFonts w:hint="default"/>
      </w:rPr>
    </w:lvl>
    <w:lvl w:ilvl="4">
      <w:start w:val="1"/>
      <w:numFmt w:val="decimal"/>
      <w:lvlText w:val="%1%2.%3.%4.%5"/>
      <w:lvlJc w:val="left"/>
      <w:pPr>
        <w:tabs>
          <w:tab w:val="num" w:pos="2234"/>
        </w:tabs>
        <w:ind w:left="2234" w:hanging="794"/>
      </w:pPr>
      <w:rPr>
        <w:rFonts w:hint="default"/>
      </w:rPr>
    </w:lvl>
    <w:lvl w:ilvl="5">
      <w:start w:val="1"/>
      <w:numFmt w:val="decimal"/>
      <w:lvlText w:val="%1%2.%3.%4.%5.%6"/>
      <w:lvlJc w:val="left"/>
      <w:pPr>
        <w:tabs>
          <w:tab w:val="num" w:pos="1508"/>
        </w:tabs>
        <w:ind w:left="1508" w:hanging="1151"/>
      </w:pPr>
      <w:rPr>
        <w:rFonts w:hint="default"/>
      </w:rPr>
    </w:lvl>
    <w:lvl w:ilvl="6">
      <w:start w:val="1"/>
      <w:numFmt w:val="decimal"/>
      <w:lvlText w:val="%1%2.%3.%4.%5.%6.%7"/>
      <w:lvlJc w:val="left"/>
      <w:pPr>
        <w:tabs>
          <w:tab w:val="num" w:pos="1655"/>
        </w:tabs>
        <w:ind w:left="1655" w:hanging="1298"/>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39"/>
        </w:tabs>
        <w:ind w:left="1939" w:hanging="1582"/>
      </w:pPr>
      <w:rPr>
        <w:rFonts w:hint="default"/>
      </w:rPr>
    </w:lvl>
  </w:abstractNum>
  <w:abstractNum w:abstractNumId="14" w15:restartNumberingAfterBreak="0">
    <w:nsid w:val="0E450D3E"/>
    <w:multiLevelType w:val="hybridMultilevel"/>
    <w:tmpl w:val="81BA278C"/>
    <w:lvl w:ilvl="0" w:tplc="2FAE9DAE">
      <w:start w:val="1"/>
      <w:numFmt w:val="bullet"/>
      <w:pStyle w:val="Beilagen"/>
      <w:lvlText w:val=""/>
      <w:lvlJc w:val="left"/>
      <w:pPr>
        <w:ind w:left="720" w:hanging="360"/>
      </w:pPr>
      <w:rPr>
        <w:rFonts w:ascii="Symbol" w:hAnsi="Symbol" w:hint="default"/>
      </w:rPr>
    </w:lvl>
    <w:lvl w:ilvl="1" w:tplc="96A23F12" w:tentative="1">
      <w:start w:val="1"/>
      <w:numFmt w:val="bullet"/>
      <w:lvlText w:val="o"/>
      <w:lvlJc w:val="left"/>
      <w:pPr>
        <w:ind w:left="1440" w:hanging="360"/>
      </w:pPr>
      <w:rPr>
        <w:rFonts w:ascii="Courier New" w:hAnsi="Courier New" w:cs="Courier New" w:hint="default"/>
      </w:rPr>
    </w:lvl>
    <w:lvl w:ilvl="2" w:tplc="220EE016" w:tentative="1">
      <w:start w:val="1"/>
      <w:numFmt w:val="bullet"/>
      <w:lvlText w:val=""/>
      <w:lvlJc w:val="left"/>
      <w:pPr>
        <w:ind w:left="2160" w:hanging="360"/>
      </w:pPr>
      <w:rPr>
        <w:rFonts w:ascii="Wingdings" w:hAnsi="Wingdings" w:hint="default"/>
      </w:rPr>
    </w:lvl>
    <w:lvl w:ilvl="3" w:tplc="69C63FEC" w:tentative="1">
      <w:start w:val="1"/>
      <w:numFmt w:val="bullet"/>
      <w:lvlText w:val=""/>
      <w:lvlJc w:val="left"/>
      <w:pPr>
        <w:ind w:left="2880" w:hanging="360"/>
      </w:pPr>
      <w:rPr>
        <w:rFonts w:ascii="Symbol" w:hAnsi="Symbol" w:hint="default"/>
      </w:rPr>
    </w:lvl>
    <w:lvl w:ilvl="4" w:tplc="917CB6B4" w:tentative="1">
      <w:start w:val="1"/>
      <w:numFmt w:val="bullet"/>
      <w:lvlText w:val="o"/>
      <w:lvlJc w:val="left"/>
      <w:pPr>
        <w:ind w:left="3600" w:hanging="360"/>
      </w:pPr>
      <w:rPr>
        <w:rFonts w:ascii="Courier New" w:hAnsi="Courier New" w:cs="Courier New" w:hint="default"/>
      </w:rPr>
    </w:lvl>
    <w:lvl w:ilvl="5" w:tplc="972E4EDA" w:tentative="1">
      <w:start w:val="1"/>
      <w:numFmt w:val="bullet"/>
      <w:lvlText w:val=""/>
      <w:lvlJc w:val="left"/>
      <w:pPr>
        <w:ind w:left="4320" w:hanging="360"/>
      </w:pPr>
      <w:rPr>
        <w:rFonts w:ascii="Wingdings" w:hAnsi="Wingdings" w:hint="default"/>
      </w:rPr>
    </w:lvl>
    <w:lvl w:ilvl="6" w:tplc="7C1CB906" w:tentative="1">
      <w:start w:val="1"/>
      <w:numFmt w:val="bullet"/>
      <w:lvlText w:val=""/>
      <w:lvlJc w:val="left"/>
      <w:pPr>
        <w:ind w:left="5040" w:hanging="360"/>
      </w:pPr>
      <w:rPr>
        <w:rFonts w:ascii="Symbol" w:hAnsi="Symbol" w:hint="default"/>
      </w:rPr>
    </w:lvl>
    <w:lvl w:ilvl="7" w:tplc="A78C0EDC" w:tentative="1">
      <w:start w:val="1"/>
      <w:numFmt w:val="bullet"/>
      <w:lvlText w:val="o"/>
      <w:lvlJc w:val="left"/>
      <w:pPr>
        <w:ind w:left="5760" w:hanging="360"/>
      </w:pPr>
      <w:rPr>
        <w:rFonts w:ascii="Courier New" w:hAnsi="Courier New" w:cs="Courier New" w:hint="default"/>
      </w:rPr>
    </w:lvl>
    <w:lvl w:ilvl="8" w:tplc="62E8BF3C" w:tentative="1">
      <w:start w:val="1"/>
      <w:numFmt w:val="bullet"/>
      <w:lvlText w:val=""/>
      <w:lvlJc w:val="left"/>
      <w:pPr>
        <w:ind w:left="6480" w:hanging="360"/>
      </w:pPr>
      <w:rPr>
        <w:rFonts w:ascii="Wingdings" w:hAnsi="Wingdings" w:hint="default"/>
      </w:rPr>
    </w:lvl>
  </w:abstractNum>
  <w:abstractNum w:abstractNumId="15" w15:restartNumberingAfterBreak="0">
    <w:nsid w:val="11EC43AB"/>
    <w:multiLevelType w:val="hybridMultilevel"/>
    <w:tmpl w:val="DA322B72"/>
    <w:lvl w:ilvl="0" w:tplc="678AB99C">
      <w:start w:val="1"/>
      <w:numFmt w:val="bullet"/>
      <w:pStyle w:val="BetreffUntertitel"/>
      <w:lvlText w:val="–"/>
      <w:lvlJc w:val="left"/>
      <w:pPr>
        <w:ind w:left="360" w:hanging="360"/>
      </w:pPr>
      <w:rPr>
        <w:rFonts w:ascii="Arial Black" w:hAnsi="Arial Black" w:hint="default"/>
      </w:rPr>
    </w:lvl>
    <w:lvl w:ilvl="1" w:tplc="19FE9ABE" w:tentative="1">
      <w:start w:val="1"/>
      <w:numFmt w:val="bullet"/>
      <w:lvlText w:val="o"/>
      <w:lvlJc w:val="left"/>
      <w:pPr>
        <w:ind w:left="1440" w:hanging="360"/>
      </w:pPr>
      <w:rPr>
        <w:rFonts w:ascii="Courier New" w:hAnsi="Courier New" w:cs="Courier New" w:hint="default"/>
      </w:rPr>
    </w:lvl>
    <w:lvl w:ilvl="2" w:tplc="DC5C66D2" w:tentative="1">
      <w:start w:val="1"/>
      <w:numFmt w:val="bullet"/>
      <w:lvlText w:val=""/>
      <w:lvlJc w:val="left"/>
      <w:pPr>
        <w:ind w:left="2160" w:hanging="360"/>
      </w:pPr>
      <w:rPr>
        <w:rFonts w:ascii="Wingdings" w:hAnsi="Wingdings" w:hint="default"/>
      </w:rPr>
    </w:lvl>
    <w:lvl w:ilvl="3" w:tplc="23664A58" w:tentative="1">
      <w:start w:val="1"/>
      <w:numFmt w:val="bullet"/>
      <w:lvlText w:val=""/>
      <w:lvlJc w:val="left"/>
      <w:pPr>
        <w:ind w:left="2880" w:hanging="360"/>
      </w:pPr>
      <w:rPr>
        <w:rFonts w:ascii="Symbol" w:hAnsi="Symbol" w:hint="default"/>
      </w:rPr>
    </w:lvl>
    <w:lvl w:ilvl="4" w:tplc="678E39D4" w:tentative="1">
      <w:start w:val="1"/>
      <w:numFmt w:val="bullet"/>
      <w:lvlText w:val="o"/>
      <w:lvlJc w:val="left"/>
      <w:pPr>
        <w:ind w:left="3600" w:hanging="360"/>
      </w:pPr>
      <w:rPr>
        <w:rFonts w:ascii="Courier New" w:hAnsi="Courier New" w:cs="Courier New" w:hint="default"/>
      </w:rPr>
    </w:lvl>
    <w:lvl w:ilvl="5" w:tplc="C5525010" w:tentative="1">
      <w:start w:val="1"/>
      <w:numFmt w:val="bullet"/>
      <w:lvlText w:val=""/>
      <w:lvlJc w:val="left"/>
      <w:pPr>
        <w:ind w:left="4320" w:hanging="360"/>
      </w:pPr>
      <w:rPr>
        <w:rFonts w:ascii="Wingdings" w:hAnsi="Wingdings" w:hint="default"/>
      </w:rPr>
    </w:lvl>
    <w:lvl w:ilvl="6" w:tplc="EC620C4C" w:tentative="1">
      <w:start w:val="1"/>
      <w:numFmt w:val="bullet"/>
      <w:lvlText w:val=""/>
      <w:lvlJc w:val="left"/>
      <w:pPr>
        <w:ind w:left="5040" w:hanging="360"/>
      </w:pPr>
      <w:rPr>
        <w:rFonts w:ascii="Symbol" w:hAnsi="Symbol" w:hint="default"/>
      </w:rPr>
    </w:lvl>
    <w:lvl w:ilvl="7" w:tplc="F9AA91B2" w:tentative="1">
      <w:start w:val="1"/>
      <w:numFmt w:val="bullet"/>
      <w:lvlText w:val="o"/>
      <w:lvlJc w:val="left"/>
      <w:pPr>
        <w:ind w:left="5760" w:hanging="360"/>
      </w:pPr>
      <w:rPr>
        <w:rFonts w:ascii="Courier New" w:hAnsi="Courier New" w:cs="Courier New" w:hint="default"/>
      </w:rPr>
    </w:lvl>
    <w:lvl w:ilvl="8" w:tplc="F452A15C" w:tentative="1">
      <w:start w:val="1"/>
      <w:numFmt w:val="bullet"/>
      <w:lvlText w:val=""/>
      <w:lvlJc w:val="left"/>
      <w:pPr>
        <w:ind w:left="6480" w:hanging="360"/>
      </w:pPr>
      <w:rPr>
        <w:rFonts w:ascii="Wingdings" w:hAnsi="Wingdings" w:hint="default"/>
      </w:rPr>
    </w:lvl>
  </w:abstractNum>
  <w:abstractNum w:abstractNumId="16" w15:restartNumberingAfterBreak="0">
    <w:nsid w:val="13A544F3"/>
    <w:multiLevelType w:val="multilevel"/>
    <w:tmpl w:val="5CC6904C"/>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4BE608F"/>
    <w:multiLevelType w:val="multilevel"/>
    <w:tmpl w:val="5B0C33D8"/>
    <w:lvl w:ilvl="0">
      <w:start w:val="1"/>
      <w:numFmt w:val="decimal"/>
      <w:pStyle w:val="Aufzhlungszeichen"/>
      <w:lvlText w:val="%1."/>
      <w:lvlJc w:val="left"/>
      <w:pPr>
        <w:ind w:left="360" w:hanging="360"/>
      </w:pPr>
      <w:rPr>
        <w:rFonts w:hint="default"/>
      </w:rPr>
    </w:lvl>
    <w:lvl w:ilvl="1">
      <w:start w:val="1"/>
      <w:numFmt w:val="decimal"/>
      <w:lvlText w:val="%1%2"/>
      <w:lvlJc w:val="left"/>
      <w:pPr>
        <w:tabs>
          <w:tab w:val="num" w:pos="794"/>
        </w:tabs>
        <w:ind w:left="794" w:hanging="437"/>
      </w:pPr>
      <w:rPr>
        <w:rFonts w:hint="default"/>
      </w:rPr>
    </w:lvl>
    <w:lvl w:ilvl="2">
      <w:start w:val="1"/>
      <w:numFmt w:val="decimal"/>
      <w:lvlText w:val="%1%2.%3"/>
      <w:lvlJc w:val="left"/>
      <w:pPr>
        <w:tabs>
          <w:tab w:val="num" w:pos="1225"/>
        </w:tabs>
        <w:ind w:left="1225" w:hanging="505"/>
      </w:pPr>
      <w:rPr>
        <w:rFonts w:hint="default"/>
      </w:rPr>
    </w:lvl>
    <w:lvl w:ilvl="3">
      <w:start w:val="1"/>
      <w:numFmt w:val="decimal"/>
      <w:lvlText w:val="%1%2.%3.%4"/>
      <w:lvlJc w:val="left"/>
      <w:pPr>
        <w:tabs>
          <w:tab w:val="num" w:pos="1729"/>
        </w:tabs>
        <w:ind w:left="1729" w:hanging="652"/>
      </w:pPr>
      <w:rPr>
        <w:rFonts w:hint="default"/>
      </w:rPr>
    </w:lvl>
    <w:lvl w:ilvl="4">
      <w:start w:val="1"/>
      <w:numFmt w:val="decimal"/>
      <w:lvlText w:val="%1%2.%3.%4.%5"/>
      <w:lvlJc w:val="left"/>
      <w:pPr>
        <w:tabs>
          <w:tab w:val="num" w:pos="2234"/>
        </w:tabs>
        <w:ind w:left="2234" w:hanging="794"/>
      </w:pPr>
      <w:rPr>
        <w:rFonts w:hint="default"/>
      </w:rPr>
    </w:lvl>
    <w:lvl w:ilvl="5">
      <w:start w:val="1"/>
      <w:numFmt w:val="decimal"/>
      <w:lvlText w:val="%1%2.%3.%4.%5.%6"/>
      <w:lvlJc w:val="left"/>
      <w:pPr>
        <w:tabs>
          <w:tab w:val="num" w:pos="1508"/>
        </w:tabs>
        <w:ind w:left="1508" w:hanging="1151"/>
      </w:pPr>
      <w:rPr>
        <w:rFonts w:hint="default"/>
      </w:rPr>
    </w:lvl>
    <w:lvl w:ilvl="6">
      <w:start w:val="1"/>
      <w:numFmt w:val="decimal"/>
      <w:lvlText w:val="%1%2.%3.%4.%5.%6.%7"/>
      <w:lvlJc w:val="left"/>
      <w:pPr>
        <w:tabs>
          <w:tab w:val="num" w:pos="1655"/>
        </w:tabs>
        <w:ind w:left="1655" w:hanging="1298"/>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39"/>
        </w:tabs>
        <w:ind w:left="1939" w:hanging="1582"/>
      </w:pPr>
      <w:rPr>
        <w:rFonts w:hint="default"/>
      </w:rPr>
    </w:lvl>
  </w:abstractNum>
  <w:abstractNum w:abstractNumId="18" w15:restartNumberingAfterBreak="0">
    <w:nsid w:val="15187B33"/>
    <w:multiLevelType w:val="multilevel"/>
    <w:tmpl w:val="D11CD890"/>
    <w:lvl w:ilvl="0">
      <w:start w:val="1"/>
      <w:numFmt w:val="decimal"/>
      <w:lvlText w:val="%1."/>
      <w:lvlJc w:val="left"/>
      <w:pPr>
        <w:tabs>
          <w:tab w:val="num" w:pos="357"/>
        </w:tabs>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62A767C"/>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C2B4293"/>
    <w:multiLevelType w:val="hybridMultilevel"/>
    <w:tmpl w:val="B6206CF6"/>
    <w:lvl w:ilvl="0" w:tplc="F69661E2">
      <w:start w:val="1874"/>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1DA61732"/>
    <w:multiLevelType w:val="multilevel"/>
    <w:tmpl w:val="B31A6BDE"/>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10E40C6"/>
    <w:multiLevelType w:val="multilevel"/>
    <w:tmpl w:val="77963EDE"/>
    <w:lvl w:ilvl="0">
      <w:start w:val="1"/>
      <w:numFmt w:val="ordinal"/>
      <w:lvlText w:val="%1"/>
      <w:lvlJc w:val="left"/>
      <w:pPr>
        <w:tabs>
          <w:tab w:val="num" w:pos="720"/>
        </w:tabs>
        <w:ind w:left="357" w:hanging="357"/>
      </w:pPr>
      <w:rPr>
        <w:rFonts w:hint="default"/>
      </w:rPr>
    </w:lvl>
    <w:lvl w:ilvl="1">
      <w:start w:val="1"/>
      <w:numFmt w:val="decimal"/>
      <w:lvlText w:val="%1%2"/>
      <w:lvlJc w:val="left"/>
      <w:pPr>
        <w:tabs>
          <w:tab w:val="num" w:pos="794"/>
        </w:tabs>
        <w:ind w:left="794" w:hanging="437"/>
      </w:pPr>
      <w:rPr>
        <w:rFonts w:hint="default"/>
      </w:rPr>
    </w:lvl>
    <w:lvl w:ilvl="2">
      <w:start w:val="1"/>
      <w:numFmt w:val="decimal"/>
      <w:lvlText w:val="%1%2.%3"/>
      <w:lvlJc w:val="left"/>
      <w:pPr>
        <w:tabs>
          <w:tab w:val="num" w:pos="1225"/>
        </w:tabs>
        <w:ind w:left="1225" w:hanging="505"/>
      </w:pPr>
      <w:rPr>
        <w:rFonts w:hint="default"/>
      </w:rPr>
    </w:lvl>
    <w:lvl w:ilvl="3">
      <w:start w:val="1"/>
      <w:numFmt w:val="decimal"/>
      <w:lvlText w:val="%1%2.%3.%4"/>
      <w:lvlJc w:val="left"/>
      <w:pPr>
        <w:tabs>
          <w:tab w:val="num" w:pos="1729"/>
        </w:tabs>
        <w:ind w:left="1729" w:hanging="652"/>
      </w:pPr>
      <w:rPr>
        <w:rFonts w:hint="default"/>
      </w:rPr>
    </w:lvl>
    <w:lvl w:ilvl="4">
      <w:start w:val="1"/>
      <w:numFmt w:val="decimal"/>
      <w:lvlText w:val="%1%2.%3.%4.%5"/>
      <w:lvlJc w:val="left"/>
      <w:pPr>
        <w:tabs>
          <w:tab w:val="num" w:pos="2234"/>
        </w:tabs>
        <w:ind w:left="2234" w:hanging="794"/>
      </w:pPr>
      <w:rPr>
        <w:rFonts w:hint="default"/>
      </w:rPr>
    </w:lvl>
    <w:lvl w:ilvl="5">
      <w:start w:val="1"/>
      <w:numFmt w:val="decimal"/>
      <w:lvlText w:val="%1%2.%3.%4.%5.%6"/>
      <w:lvlJc w:val="left"/>
      <w:pPr>
        <w:tabs>
          <w:tab w:val="num" w:pos="1508"/>
        </w:tabs>
        <w:ind w:left="1508" w:hanging="1151"/>
      </w:pPr>
      <w:rPr>
        <w:rFonts w:hint="default"/>
      </w:rPr>
    </w:lvl>
    <w:lvl w:ilvl="6">
      <w:start w:val="1"/>
      <w:numFmt w:val="decimal"/>
      <w:lvlText w:val="%1%2.%3.%4.%5.%6.%7"/>
      <w:lvlJc w:val="left"/>
      <w:pPr>
        <w:tabs>
          <w:tab w:val="num" w:pos="1655"/>
        </w:tabs>
        <w:ind w:left="1655" w:hanging="1298"/>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39"/>
        </w:tabs>
        <w:ind w:left="1939" w:hanging="1582"/>
      </w:pPr>
      <w:rPr>
        <w:rFonts w:hint="default"/>
      </w:rPr>
    </w:lvl>
  </w:abstractNum>
  <w:abstractNum w:abstractNumId="23" w15:restartNumberingAfterBreak="0">
    <w:nsid w:val="25D7700A"/>
    <w:multiLevelType w:val="multilevel"/>
    <w:tmpl w:val="D1FC3B74"/>
    <w:lvl w:ilvl="0">
      <w:start w:val="1"/>
      <w:numFmt w:val="decimal"/>
      <w:lvlText w:val="%1"/>
      <w:lvlJc w:val="left"/>
      <w:pPr>
        <w:tabs>
          <w:tab w:val="num" w:pos="284"/>
        </w:tabs>
        <w:ind w:left="284" w:hanging="284"/>
      </w:pPr>
      <w:rPr>
        <w:rFonts w:hint="default"/>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24" w15:restartNumberingAfterBreak="0">
    <w:nsid w:val="34543580"/>
    <w:multiLevelType w:val="multilevel"/>
    <w:tmpl w:val="6E923D12"/>
    <w:lvl w:ilvl="0">
      <w:start w:val="1"/>
      <w:numFmt w:val="decimal"/>
      <w:lvlText w:val="%1."/>
      <w:lvlJc w:val="left"/>
      <w:pPr>
        <w:tabs>
          <w:tab w:val="num" w:pos="357"/>
        </w:tabs>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65D40EF"/>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6C603F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CDB6CD0"/>
    <w:multiLevelType w:val="multilevel"/>
    <w:tmpl w:val="0DDC3340"/>
    <w:name w:val="2007071614014442322377"/>
    <w:lvl w:ilvl="0">
      <w:start w:val="1"/>
      <w:numFmt w:val="upperLetter"/>
      <w:lvlText w:val="%1"/>
      <w:lvlJc w:val="left"/>
      <w:pPr>
        <w:tabs>
          <w:tab w:val="num" w:pos="284"/>
        </w:tabs>
        <w:ind w:left="284" w:hanging="284"/>
      </w:pPr>
      <w:rPr>
        <w:rFonts w:eastAsia="SimSun" w:hint="eastAsia"/>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283"/>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lvlText w:val="%3."/>
      <w:lvlJc w:val="left"/>
      <w:pPr>
        <w:tabs>
          <w:tab w:val="num" w:pos="851"/>
        </w:tabs>
        <w:ind w:left="851" w:hanging="284"/>
      </w:pPr>
      <w:rPr>
        <w:rFonts w:hint="default"/>
      </w:rPr>
    </w:lvl>
    <w:lvl w:ilvl="3">
      <w:start w:val="1"/>
      <w:numFmt w:val="upperLetter"/>
      <w:lvlText w:val="%4."/>
      <w:lvlJc w:val="left"/>
      <w:pPr>
        <w:tabs>
          <w:tab w:val="num" w:pos="1134"/>
        </w:tabs>
        <w:ind w:left="1134" w:hanging="283"/>
      </w:pPr>
      <w:rPr>
        <w:rFonts w:hint="default"/>
      </w:rPr>
    </w:lvl>
    <w:lvl w:ilvl="4">
      <w:start w:val="1"/>
      <w:numFmt w:val="upperLetter"/>
      <w:lvlText w:val="%5."/>
      <w:lvlJc w:val="left"/>
      <w:pPr>
        <w:tabs>
          <w:tab w:val="num" w:pos="1418"/>
        </w:tabs>
        <w:ind w:left="1418" w:hanging="284"/>
      </w:pPr>
      <w:rPr>
        <w:rFonts w:hint="default"/>
      </w:rPr>
    </w:lvl>
    <w:lvl w:ilvl="5">
      <w:start w:val="1"/>
      <w:numFmt w:val="upperLetter"/>
      <w:lvlText w:val="%6."/>
      <w:lvlJc w:val="left"/>
      <w:pPr>
        <w:tabs>
          <w:tab w:val="num" w:pos="1701"/>
        </w:tabs>
        <w:ind w:left="1701" w:hanging="283"/>
      </w:pPr>
      <w:rPr>
        <w:rFonts w:hint="default"/>
      </w:rPr>
    </w:lvl>
    <w:lvl w:ilvl="6">
      <w:start w:val="1"/>
      <w:numFmt w:val="upperLetter"/>
      <w:lvlText w:val="%7."/>
      <w:lvlJc w:val="left"/>
      <w:pPr>
        <w:tabs>
          <w:tab w:val="num" w:pos="1985"/>
        </w:tabs>
        <w:ind w:left="1985" w:hanging="284"/>
      </w:pPr>
      <w:rPr>
        <w:rFonts w:hint="default"/>
      </w:rPr>
    </w:lvl>
    <w:lvl w:ilvl="7">
      <w:start w:val="1"/>
      <w:numFmt w:val="upperLetter"/>
      <w:lvlText w:val="%8."/>
      <w:lvlJc w:val="left"/>
      <w:pPr>
        <w:tabs>
          <w:tab w:val="num" w:pos="2268"/>
        </w:tabs>
        <w:ind w:left="2268" w:hanging="283"/>
      </w:pPr>
      <w:rPr>
        <w:rFonts w:hint="default"/>
      </w:rPr>
    </w:lvl>
    <w:lvl w:ilvl="8">
      <w:start w:val="1"/>
      <w:numFmt w:val="upperLetter"/>
      <w:lvlText w:val="%9."/>
      <w:lvlJc w:val="left"/>
      <w:pPr>
        <w:tabs>
          <w:tab w:val="num" w:pos="2552"/>
        </w:tabs>
        <w:ind w:left="2552" w:hanging="284"/>
      </w:pPr>
      <w:rPr>
        <w:rFonts w:hint="default"/>
      </w:rPr>
    </w:lvl>
  </w:abstractNum>
  <w:abstractNum w:abstractNumId="28" w15:restartNumberingAfterBreak="0">
    <w:nsid w:val="473465AA"/>
    <w:multiLevelType w:val="hybridMultilevel"/>
    <w:tmpl w:val="24EE32D0"/>
    <w:lvl w:ilvl="0" w:tplc="3D00BC2A">
      <w:start w:val="1"/>
      <w:numFmt w:val="upperRoman"/>
      <w:pStyle w:val="AuflistungRmisch"/>
      <w:lvlText w:val="%1."/>
      <w:lvlJc w:val="left"/>
      <w:pPr>
        <w:tabs>
          <w:tab w:val="num" w:pos="357"/>
        </w:tabs>
        <w:ind w:left="357" w:hanging="357"/>
      </w:pPr>
      <w:rPr>
        <w:rFonts w:hint="default"/>
      </w:rPr>
    </w:lvl>
    <w:lvl w:ilvl="1" w:tplc="16EE1A24" w:tentative="1">
      <w:start w:val="1"/>
      <w:numFmt w:val="lowerLetter"/>
      <w:lvlText w:val="%2."/>
      <w:lvlJc w:val="left"/>
      <w:pPr>
        <w:tabs>
          <w:tab w:val="num" w:pos="1440"/>
        </w:tabs>
        <w:ind w:left="1440" w:hanging="360"/>
      </w:pPr>
    </w:lvl>
    <w:lvl w:ilvl="2" w:tplc="3944599E" w:tentative="1">
      <w:start w:val="1"/>
      <w:numFmt w:val="lowerRoman"/>
      <w:lvlText w:val="%3."/>
      <w:lvlJc w:val="right"/>
      <w:pPr>
        <w:tabs>
          <w:tab w:val="num" w:pos="2160"/>
        </w:tabs>
        <w:ind w:left="2160" w:hanging="180"/>
      </w:pPr>
    </w:lvl>
    <w:lvl w:ilvl="3" w:tplc="9314DF82" w:tentative="1">
      <w:start w:val="1"/>
      <w:numFmt w:val="decimal"/>
      <w:lvlText w:val="%4."/>
      <w:lvlJc w:val="left"/>
      <w:pPr>
        <w:tabs>
          <w:tab w:val="num" w:pos="2880"/>
        </w:tabs>
        <w:ind w:left="2880" w:hanging="360"/>
      </w:pPr>
    </w:lvl>
    <w:lvl w:ilvl="4" w:tplc="20B42394" w:tentative="1">
      <w:start w:val="1"/>
      <w:numFmt w:val="lowerLetter"/>
      <w:lvlText w:val="%5."/>
      <w:lvlJc w:val="left"/>
      <w:pPr>
        <w:tabs>
          <w:tab w:val="num" w:pos="3600"/>
        </w:tabs>
        <w:ind w:left="3600" w:hanging="360"/>
      </w:pPr>
    </w:lvl>
    <w:lvl w:ilvl="5" w:tplc="64DCC036" w:tentative="1">
      <w:start w:val="1"/>
      <w:numFmt w:val="lowerRoman"/>
      <w:lvlText w:val="%6."/>
      <w:lvlJc w:val="right"/>
      <w:pPr>
        <w:tabs>
          <w:tab w:val="num" w:pos="4320"/>
        </w:tabs>
        <w:ind w:left="4320" w:hanging="180"/>
      </w:pPr>
    </w:lvl>
    <w:lvl w:ilvl="6" w:tplc="8F263CFC" w:tentative="1">
      <w:start w:val="1"/>
      <w:numFmt w:val="decimal"/>
      <w:lvlText w:val="%7."/>
      <w:lvlJc w:val="left"/>
      <w:pPr>
        <w:tabs>
          <w:tab w:val="num" w:pos="5040"/>
        </w:tabs>
        <w:ind w:left="5040" w:hanging="360"/>
      </w:pPr>
    </w:lvl>
    <w:lvl w:ilvl="7" w:tplc="0FD60B4C" w:tentative="1">
      <w:start w:val="1"/>
      <w:numFmt w:val="lowerLetter"/>
      <w:lvlText w:val="%8."/>
      <w:lvlJc w:val="left"/>
      <w:pPr>
        <w:tabs>
          <w:tab w:val="num" w:pos="5760"/>
        </w:tabs>
        <w:ind w:left="5760" w:hanging="360"/>
      </w:pPr>
    </w:lvl>
    <w:lvl w:ilvl="8" w:tplc="C8C49BD0" w:tentative="1">
      <w:start w:val="1"/>
      <w:numFmt w:val="lowerRoman"/>
      <w:lvlText w:val="%9."/>
      <w:lvlJc w:val="right"/>
      <w:pPr>
        <w:tabs>
          <w:tab w:val="num" w:pos="6480"/>
        </w:tabs>
        <w:ind w:left="6480" w:hanging="180"/>
      </w:pPr>
    </w:lvl>
  </w:abstractNum>
  <w:abstractNum w:abstractNumId="29" w15:restartNumberingAfterBreak="0">
    <w:nsid w:val="4F67746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F7B57CE"/>
    <w:multiLevelType w:val="hybridMultilevel"/>
    <w:tmpl w:val="9E582982"/>
    <w:lvl w:ilvl="0" w:tplc="4912CE1C">
      <w:start w:val="1"/>
      <w:numFmt w:val="decimal"/>
      <w:pStyle w:val="AuflistungNummern"/>
      <w:lvlText w:val="%1."/>
      <w:lvlJc w:val="left"/>
      <w:pPr>
        <w:ind w:left="720" w:hanging="360"/>
      </w:pPr>
    </w:lvl>
    <w:lvl w:ilvl="1" w:tplc="81B8DFE4" w:tentative="1">
      <w:start w:val="1"/>
      <w:numFmt w:val="lowerLetter"/>
      <w:lvlText w:val="%2."/>
      <w:lvlJc w:val="left"/>
      <w:pPr>
        <w:ind w:left="1440" w:hanging="360"/>
      </w:pPr>
    </w:lvl>
    <w:lvl w:ilvl="2" w:tplc="E3CA4172" w:tentative="1">
      <w:start w:val="1"/>
      <w:numFmt w:val="lowerRoman"/>
      <w:lvlText w:val="%3."/>
      <w:lvlJc w:val="right"/>
      <w:pPr>
        <w:ind w:left="2160" w:hanging="180"/>
      </w:pPr>
    </w:lvl>
    <w:lvl w:ilvl="3" w:tplc="27A2F928" w:tentative="1">
      <w:start w:val="1"/>
      <w:numFmt w:val="decimal"/>
      <w:lvlText w:val="%4."/>
      <w:lvlJc w:val="left"/>
      <w:pPr>
        <w:ind w:left="2880" w:hanging="360"/>
      </w:pPr>
    </w:lvl>
    <w:lvl w:ilvl="4" w:tplc="1A66274C" w:tentative="1">
      <w:start w:val="1"/>
      <w:numFmt w:val="lowerLetter"/>
      <w:lvlText w:val="%5."/>
      <w:lvlJc w:val="left"/>
      <w:pPr>
        <w:ind w:left="3600" w:hanging="360"/>
      </w:pPr>
    </w:lvl>
    <w:lvl w:ilvl="5" w:tplc="1B4EF04C" w:tentative="1">
      <w:start w:val="1"/>
      <w:numFmt w:val="lowerRoman"/>
      <w:lvlText w:val="%6."/>
      <w:lvlJc w:val="right"/>
      <w:pPr>
        <w:ind w:left="4320" w:hanging="180"/>
      </w:pPr>
    </w:lvl>
    <w:lvl w:ilvl="6" w:tplc="28327C9A" w:tentative="1">
      <w:start w:val="1"/>
      <w:numFmt w:val="decimal"/>
      <w:lvlText w:val="%7."/>
      <w:lvlJc w:val="left"/>
      <w:pPr>
        <w:ind w:left="5040" w:hanging="360"/>
      </w:pPr>
    </w:lvl>
    <w:lvl w:ilvl="7" w:tplc="845C6690" w:tentative="1">
      <w:start w:val="1"/>
      <w:numFmt w:val="lowerLetter"/>
      <w:lvlText w:val="%8."/>
      <w:lvlJc w:val="left"/>
      <w:pPr>
        <w:ind w:left="5760" w:hanging="360"/>
      </w:pPr>
    </w:lvl>
    <w:lvl w:ilvl="8" w:tplc="FAE856EA" w:tentative="1">
      <w:start w:val="1"/>
      <w:numFmt w:val="lowerRoman"/>
      <w:lvlText w:val="%9."/>
      <w:lvlJc w:val="right"/>
      <w:pPr>
        <w:ind w:left="6480" w:hanging="180"/>
      </w:pPr>
    </w:lvl>
  </w:abstractNum>
  <w:abstractNum w:abstractNumId="31" w15:restartNumberingAfterBreak="0">
    <w:nsid w:val="505813D1"/>
    <w:multiLevelType w:val="hybridMultilevel"/>
    <w:tmpl w:val="CA3CDD7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588246A8"/>
    <w:multiLevelType w:val="hybridMultilevel"/>
    <w:tmpl w:val="D17ACEA2"/>
    <w:lvl w:ilvl="0" w:tplc="ECCA866E">
      <w:start w:val="1"/>
      <w:numFmt w:val="lowerLetter"/>
      <w:pStyle w:val="AuflistungAlphabetisch"/>
      <w:lvlText w:val="%1."/>
      <w:lvlJc w:val="left"/>
      <w:pPr>
        <w:ind w:left="720" w:hanging="360"/>
      </w:pPr>
    </w:lvl>
    <w:lvl w:ilvl="1" w:tplc="A4643AEE" w:tentative="1">
      <w:start w:val="1"/>
      <w:numFmt w:val="lowerLetter"/>
      <w:lvlText w:val="%2."/>
      <w:lvlJc w:val="left"/>
      <w:pPr>
        <w:ind w:left="1440" w:hanging="360"/>
      </w:pPr>
    </w:lvl>
    <w:lvl w:ilvl="2" w:tplc="3A72B042" w:tentative="1">
      <w:start w:val="1"/>
      <w:numFmt w:val="lowerRoman"/>
      <w:lvlText w:val="%3."/>
      <w:lvlJc w:val="right"/>
      <w:pPr>
        <w:ind w:left="2160" w:hanging="180"/>
      </w:pPr>
    </w:lvl>
    <w:lvl w:ilvl="3" w:tplc="5FE40D70" w:tentative="1">
      <w:start w:val="1"/>
      <w:numFmt w:val="decimal"/>
      <w:lvlText w:val="%4."/>
      <w:lvlJc w:val="left"/>
      <w:pPr>
        <w:ind w:left="2880" w:hanging="360"/>
      </w:pPr>
    </w:lvl>
    <w:lvl w:ilvl="4" w:tplc="D25E03B6" w:tentative="1">
      <w:start w:val="1"/>
      <w:numFmt w:val="lowerLetter"/>
      <w:lvlText w:val="%5."/>
      <w:lvlJc w:val="left"/>
      <w:pPr>
        <w:ind w:left="3600" w:hanging="360"/>
      </w:pPr>
    </w:lvl>
    <w:lvl w:ilvl="5" w:tplc="9828B5FE" w:tentative="1">
      <w:start w:val="1"/>
      <w:numFmt w:val="lowerRoman"/>
      <w:lvlText w:val="%6."/>
      <w:lvlJc w:val="right"/>
      <w:pPr>
        <w:ind w:left="4320" w:hanging="180"/>
      </w:pPr>
    </w:lvl>
    <w:lvl w:ilvl="6" w:tplc="84B0D00E" w:tentative="1">
      <w:start w:val="1"/>
      <w:numFmt w:val="decimal"/>
      <w:lvlText w:val="%7."/>
      <w:lvlJc w:val="left"/>
      <w:pPr>
        <w:ind w:left="5040" w:hanging="360"/>
      </w:pPr>
    </w:lvl>
    <w:lvl w:ilvl="7" w:tplc="27E853F2" w:tentative="1">
      <w:start w:val="1"/>
      <w:numFmt w:val="lowerLetter"/>
      <w:lvlText w:val="%8."/>
      <w:lvlJc w:val="left"/>
      <w:pPr>
        <w:ind w:left="5760" w:hanging="360"/>
      </w:pPr>
    </w:lvl>
    <w:lvl w:ilvl="8" w:tplc="D108BD9C" w:tentative="1">
      <w:start w:val="1"/>
      <w:numFmt w:val="lowerRoman"/>
      <w:lvlText w:val="%9."/>
      <w:lvlJc w:val="right"/>
      <w:pPr>
        <w:ind w:left="6480" w:hanging="180"/>
      </w:pPr>
    </w:lvl>
  </w:abstractNum>
  <w:abstractNum w:abstractNumId="33" w15:restartNumberingAfterBreak="0">
    <w:nsid w:val="5ADF59A7"/>
    <w:multiLevelType w:val="multilevel"/>
    <w:tmpl w:val="46ACB768"/>
    <w:lvl w:ilvl="0">
      <w:start w:val="1"/>
      <w:numFmt w:val="ordinal"/>
      <w:lvlText w:val="%1"/>
      <w:lvlJc w:val="left"/>
      <w:pPr>
        <w:tabs>
          <w:tab w:val="num" w:pos="720"/>
        </w:tabs>
        <w:ind w:left="357" w:hanging="357"/>
      </w:pPr>
      <w:rPr>
        <w:rFonts w:hint="default"/>
      </w:rPr>
    </w:lvl>
    <w:lvl w:ilvl="1">
      <w:start w:val="1"/>
      <w:numFmt w:val="decimal"/>
      <w:lvlText w:val="%1%2"/>
      <w:lvlJc w:val="left"/>
      <w:pPr>
        <w:tabs>
          <w:tab w:val="num" w:pos="794"/>
        </w:tabs>
        <w:ind w:left="794" w:hanging="437"/>
      </w:pPr>
      <w:rPr>
        <w:rFonts w:hint="default"/>
      </w:rPr>
    </w:lvl>
    <w:lvl w:ilvl="2">
      <w:start w:val="1"/>
      <w:numFmt w:val="decimal"/>
      <w:lvlText w:val="%1%2.%3"/>
      <w:lvlJc w:val="left"/>
      <w:pPr>
        <w:tabs>
          <w:tab w:val="num" w:pos="1225"/>
        </w:tabs>
        <w:ind w:left="1225" w:hanging="505"/>
      </w:pPr>
      <w:rPr>
        <w:rFonts w:hint="default"/>
      </w:rPr>
    </w:lvl>
    <w:lvl w:ilvl="3">
      <w:start w:val="1"/>
      <w:numFmt w:val="decimal"/>
      <w:lvlText w:val="%1%2.%3.%4"/>
      <w:lvlJc w:val="left"/>
      <w:pPr>
        <w:tabs>
          <w:tab w:val="num" w:pos="1729"/>
        </w:tabs>
        <w:ind w:left="1729" w:hanging="652"/>
      </w:pPr>
      <w:rPr>
        <w:rFonts w:hint="default"/>
      </w:rPr>
    </w:lvl>
    <w:lvl w:ilvl="4">
      <w:start w:val="1"/>
      <w:numFmt w:val="decimal"/>
      <w:lvlText w:val="%1%2.%3.%4.%5"/>
      <w:lvlJc w:val="left"/>
      <w:pPr>
        <w:tabs>
          <w:tab w:val="num" w:pos="2234"/>
        </w:tabs>
        <w:ind w:left="2234" w:hanging="794"/>
      </w:pPr>
      <w:rPr>
        <w:rFonts w:hint="default"/>
      </w:rPr>
    </w:lvl>
    <w:lvl w:ilvl="5">
      <w:start w:val="1"/>
      <w:numFmt w:val="decimal"/>
      <w:lvlText w:val="%1%2.%3.%4.%5.%6"/>
      <w:lvlJc w:val="left"/>
      <w:pPr>
        <w:tabs>
          <w:tab w:val="num" w:pos="1508"/>
        </w:tabs>
        <w:ind w:left="1508" w:hanging="1151"/>
      </w:pPr>
      <w:rPr>
        <w:rFonts w:hint="default"/>
      </w:rPr>
    </w:lvl>
    <w:lvl w:ilvl="6">
      <w:start w:val="1"/>
      <w:numFmt w:val="decimal"/>
      <w:lvlText w:val="%1%2.%3.%4.%5.%6.%7"/>
      <w:lvlJc w:val="left"/>
      <w:pPr>
        <w:tabs>
          <w:tab w:val="num" w:pos="1655"/>
        </w:tabs>
        <w:ind w:left="1655" w:hanging="1298"/>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39"/>
        </w:tabs>
        <w:ind w:left="1939" w:hanging="1582"/>
      </w:pPr>
      <w:rPr>
        <w:rFonts w:hint="default"/>
      </w:rPr>
    </w:lvl>
  </w:abstractNum>
  <w:abstractNum w:abstractNumId="34" w15:restartNumberingAfterBreak="0">
    <w:nsid w:val="5BCE400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FA74887"/>
    <w:multiLevelType w:val="hybridMultilevel"/>
    <w:tmpl w:val="73DC3F90"/>
    <w:lvl w:ilvl="0" w:tplc="9D9861D4">
      <w:start w:val="1"/>
      <w:numFmt w:val="bullet"/>
      <w:pStyle w:val="Auflistung2Ebene"/>
      <w:lvlText w:val=""/>
      <w:lvlJc w:val="left"/>
      <w:pPr>
        <w:ind w:left="1077" w:hanging="360"/>
      </w:pPr>
      <w:rPr>
        <w:rFonts w:ascii="Symbol" w:hAnsi="Symbol" w:hint="default"/>
      </w:rPr>
    </w:lvl>
    <w:lvl w:ilvl="1" w:tplc="84925C72" w:tentative="1">
      <w:start w:val="1"/>
      <w:numFmt w:val="bullet"/>
      <w:lvlText w:val="o"/>
      <w:lvlJc w:val="left"/>
      <w:pPr>
        <w:ind w:left="1797" w:hanging="360"/>
      </w:pPr>
      <w:rPr>
        <w:rFonts w:ascii="Courier New" w:hAnsi="Courier New" w:cs="Courier New" w:hint="default"/>
      </w:rPr>
    </w:lvl>
    <w:lvl w:ilvl="2" w:tplc="E32247BE" w:tentative="1">
      <w:start w:val="1"/>
      <w:numFmt w:val="bullet"/>
      <w:lvlText w:val=""/>
      <w:lvlJc w:val="left"/>
      <w:pPr>
        <w:ind w:left="2517" w:hanging="360"/>
      </w:pPr>
      <w:rPr>
        <w:rFonts w:ascii="Wingdings" w:hAnsi="Wingdings" w:hint="default"/>
      </w:rPr>
    </w:lvl>
    <w:lvl w:ilvl="3" w:tplc="A63CF0E4" w:tentative="1">
      <w:start w:val="1"/>
      <w:numFmt w:val="bullet"/>
      <w:lvlText w:val=""/>
      <w:lvlJc w:val="left"/>
      <w:pPr>
        <w:ind w:left="3237" w:hanging="360"/>
      </w:pPr>
      <w:rPr>
        <w:rFonts w:ascii="Symbol" w:hAnsi="Symbol" w:hint="default"/>
      </w:rPr>
    </w:lvl>
    <w:lvl w:ilvl="4" w:tplc="226A98F0" w:tentative="1">
      <w:start w:val="1"/>
      <w:numFmt w:val="bullet"/>
      <w:lvlText w:val="o"/>
      <w:lvlJc w:val="left"/>
      <w:pPr>
        <w:ind w:left="3957" w:hanging="360"/>
      </w:pPr>
      <w:rPr>
        <w:rFonts w:ascii="Courier New" w:hAnsi="Courier New" w:cs="Courier New" w:hint="default"/>
      </w:rPr>
    </w:lvl>
    <w:lvl w:ilvl="5" w:tplc="A00EE6B0" w:tentative="1">
      <w:start w:val="1"/>
      <w:numFmt w:val="bullet"/>
      <w:lvlText w:val=""/>
      <w:lvlJc w:val="left"/>
      <w:pPr>
        <w:ind w:left="4677" w:hanging="360"/>
      </w:pPr>
      <w:rPr>
        <w:rFonts w:ascii="Wingdings" w:hAnsi="Wingdings" w:hint="default"/>
      </w:rPr>
    </w:lvl>
    <w:lvl w:ilvl="6" w:tplc="9FC4923C" w:tentative="1">
      <w:start w:val="1"/>
      <w:numFmt w:val="bullet"/>
      <w:lvlText w:val=""/>
      <w:lvlJc w:val="left"/>
      <w:pPr>
        <w:ind w:left="5397" w:hanging="360"/>
      </w:pPr>
      <w:rPr>
        <w:rFonts w:ascii="Symbol" w:hAnsi="Symbol" w:hint="default"/>
      </w:rPr>
    </w:lvl>
    <w:lvl w:ilvl="7" w:tplc="920A09C0" w:tentative="1">
      <w:start w:val="1"/>
      <w:numFmt w:val="bullet"/>
      <w:lvlText w:val="o"/>
      <w:lvlJc w:val="left"/>
      <w:pPr>
        <w:ind w:left="6117" w:hanging="360"/>
      </w:pPr>
      <w:rPr>
        <w:rFonts w:ascii="Courier New" w:hAnsi="Courier New" w:cs="Courier New" w:hint="default"/>
      </w:rPr>
    </w:lvl>
    <w:lvl w:ilvl="8" w:tplc="48C63872" w:tentative="1">
      <w:start w:val="1"/>
      <w:numFmt w:val="bullet"/>
      <w:lvlText w:val=""/>
      <w:lvlJc w:val="left"/>
      <w:pPr>
        <w:ind w:left="6837" w:hanging="360"/>
      </w:pPr>
      <w:rPr>
        <w:rFonts w:ascii="Wingdings" w:hAnsi="Wingdings" w:hint="default"/>
      </w:rPr>
    </w:lvl>
  </w:abstractNum>
  <w:abstractNum w:abstractNumId="36" w15:restartNumberingAfterBreak="0">
    <w:nsid w:val="68751FEC"/>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CB360CD"/>
    <w:multiLevelType w:val="multilevel"/>
    <w:tmpl w:val="DC38F172"/>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CE14EFA"/>
    <w:multiLevelType w:val="multilevel"/>
    <w:tmpl w:val="CC80008A"/>
    <w:lvl w:ilvl="0">
      <w:start w:val="1"/>
      <w:numFmt w:val="decimal"/>
      <w:suff w:val="space"/>
      <w:lvlText w:val="%1"/>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sz w:val="20"/>
      </w:rPr>
    </w:lvl>
    <w:lvl w:ilvl="6">
      <w:start w:val="1"/>
      <w:numFmt w:val="decimal"/>
      <w:suff w:val="space"/>
      <w:lvlText w:val="%1.%2.%3.%4.%5.%6.%7"/>
      <w:lvlJc w:val="left"/>
      <w:pPr>
        <w:ind w:left="0" w:firstLine="0"/>
      </w:pPr>
      <w:rPr>
        <w:rFonts w:ascii="Arial" w:hAnsi="Arial" w:hint="default"/>
        <w:b/>
        <w:i w:val="0"/>
        <w:sz w:val="20"/>
      </w:rPr>
    </w:lvl>
    <w:lvl w:ilvl="7">
      <w:start w:val="1"/>
      <w:numFmt w:val="decimal"/>
      <w:suff w:val="space"/>
      <w:lvlText w:val="%1.%2.%3.%4.%5.%6.%7.%8"/>
      <w:lvlJc w:val="left"/>
      <w:pPr>
        <w:ind w:left="0" w:firstLine="0"/>
      </w:pPr>
      <w:rPr>
        <w:rFonts w:ascii="Arial" w:hAnsi="Arial" w:hint="default"/>
        <w:b/>
        <w:i w:val="0"/>
        <w:sz w:val="20"/>
      </w:rPr>
    </w:lvl>
    <w:lvl w:ilvl="8">
      <w:start w:val="1"/>
      <w:numFmt w:val="decimal"/>
      <w:suff w:val="space"/>
      <w:lvlText w:val="%1.%2.%3.%4.%5.%6.%7.%8.%9"/>
      <w:lvlJc w:val="left"/>
      <w:pPr>
        <w:ind w:left="0" w:firstLine="0"/>
      </w:pPr>
      <w:rPr>
        <w:rFonts w:ascii="Arial" w:hAnsi="Arial" w:hint="default"/>
        <w:b/>
        <w:i w:val="0"/>
        <w:sz w:val="20"/>
      </w:rPr>
    </w:lvl>
  </w:abstractNum>
  <w:abstractNum w:abstractNumId="39" w15:restartNumberingAfterBreak="0">
    <w:nsid w:val="76DE7A79"/>
    <w:multiLevelType w:val="multilevel"/>
    <w:tmpl w:val="11203A64"/>
    <w:lvl w:ilvl="0">
      <w:start w:val="1"/>
      <w:numFmt w:val="bullet"/>
      <w:pStyle w:val="Auflistung1Ebene"/>
      <w:lvlText w:val=""/>
      <w:lvlJc w:val="left"/>
      <w:pPr>
        <w:ind w:left="360" w:hanging="360"/>
      </w:pPr>
      <w:rPr>
        <w:rFonts w:ascii="Symbol" w:hAnsi="Symbol" w:hint="default"/>
      </w:rPr>
    </w:lvl>
    <w:lvl w:ilvl="1">
      <w:start w:val="1"/>
      <w:numFmt w:val="bullet"/>
      <w:lvlText w:val="­"/>
      <w:lvlJc w:val="left"/>
      <w:pPr>
        <w:ind w:left="714" w:hanging="357"/>
      </w:pPr>
      <w:rPr>
        <w:rFonts w:ascii="Frutiger" w:hAnsi="Frutiger"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15:restartNumberingAfterBreak="0">
    <w:nsid w:val="7ADC1B1C"/>
    <w:multiLevelType w:val="multilevel"/>
    <w:tmpl w:val="EE5A9B94"/>
    <w:lvl w:ilvl="0">
      <w:start w:val="1"/>
      <w:numFmt w:val="bullet"/>
      <w:lvlText w:val=""/>
      <w:lvlJc w:val="left"/>
      <w:pPr>
        <w:tabs>
          <w:tab w:val="num" w:pos="284"/>
        </w:tabs>
        <w:ind w:left="284" w:hanging="284"/>
      </w:pPr>
      <w:rPr>
        <w:rFonts w:ascii="ZapfDingbats" w:hAnsi="ZapfDingbats" w:hint="default"/>
        <w:sz w:val="22"/>
      </w:rPr>
    </w:lvl>
    <w:lvl w:ilvl="1">
      <w:start w:val="1"/>
      <w:numFmt w:val="bullet"/>
      <w:lvlText w:val=""/>
      <w:lvlJc w:val="left"/>
      <w:pPr>
        <w:tabs>
          <w:tab w:val="num" w:pos="567"/>
        </w:tabs>
        <w:ind w:left="567" w:hanging="283"/>
      </w:pPr>
      <w:rPr>
        <w:rFonts w:ascii="ZapfDingbats" w:hAnsi="ZapfDingbats" w:hint="default"/>
      </w:rPr>
    </w:lvl>
    <w:lvl w:ilvl="2">
      <w:start w:val="1"/>
      <w:numFmt w:val="bullet"/>
      <w:lvlText w:val=""/>
      <w:lvlJc w:val="left"/>
      <w:pPr>
        <w:tabs>
          <w:tab w:val="num" w:pos="851"/>
        </w:tabs>
        <w:ind w:left="851" w:hanging="284"/>
      </w:pPr>
      <w:rPr>
        <w:rFonts w:ascii="ZapfDingbats" w:hAnsi="ZapfDingbats" w:hint="default"/>
      </w:rPr>
    </w:lvl>
    <w:lvl w:ilvl="3">
      <w:start w:val="1"/>
      <w:numFmt w:val="bullet"/>
      <w:lvlText w:val=""/>
      <w:lvlJc w:val="left"/>
      <w:pPr>
        <w:tabs>
          <w:tab w:val="num" w:pos="1134"/>
        </w:tabs>
        <w:ind w:left="1134" w:hanging="283"/>
      </w:pPr>
      <w:rPr>
        <w:rFonts w:ascii="ZapfDingbats" w:hAnsi="ZapfDingbats" w:hint="default"/>
      </w:rPr>
    </w:lvl>
    <w:lvl w:ilvl="4">
      <w:start w:val="1"/>
      <w:numFmt w:val="bullet"/>
      <w:lvlText w:val=""/>
      <w:lvlJc w:val="left"/>
      <w:pPr>
        <w:tabs>
          <w:tab w:val="num" w:pos="1418"/>
        </w:tabs>
        <w:ind w:left="1418" w:hanging="284"/>
      </w:pPr>
      <w:rPr>
        <w:rFonts w:ascii="ZapfDingbats" w:hAnsi="ZapfDingbats" w:hint="default"/>
      </w:rPr>
    </w:lvl>
    <w:lvl w:ilvl="5">
      <w:start w:val="1"/>
      <w:numFmt w:val="bullet"/>
      <w:lvlText w:val=""/>
      <w:lvlJc w:val="left"/>
      <w:pPr>
        <w:tabs>
          <w:tab w:val="num" w:pos="1701"/>
        </w:tabs>
        <w:ind w:left="1701" w:hanging="283"/>
      </w:pPr>
      <w:rPr>
        <w:rFonts w:ascii="ZapfDingbats" w:hAnsi="ZapfDingbats" w:hint="default"/>
      </w:rPr>
    </w:lvl>
    <w:lvl w:ilvl="6">
      <w:start w:val="1"/>
      <w:numFmt w:val="bullet"/>
      <w:lvlText w:val=""/>
      <w:lvlJc w:val="left"/>
      <w:pPr>
        <w:tabs>
          <w:tab w:val="num" w:pos="1985"/>
        </w:tabs>
        <w:ind w:left="1985" w:hanging="284"/>
      </w:pPr>
      <w:rPr>
        <w:rFonts w:ascii="ZapfDingbats" w:hAnsi="ZapfDingbats" w:hint="default"/>
      </w:rPr>
    </w:lvl>
    <w:lvl w:ilvl="7">
      <w:start w:val="1"/>
      <w:numFmt w:val="bullet"/>
      <w:lvlText w:val=""/>
      <w:lvlJc w:val="left"/>
      <w:pPr>
        <w:tabs>
          <w:tab w:val="num" w:pos="2268"/>
        </w:tabs>
        <w:ind w:left="2268" w:hanging="283"/>
      </w:pPr>
      <w:rPr>
        <w:rFonts w:ascii="ZapfDingbats" w:hAnsi="ZapfDingbats" w:hint="default"/>
      </w:rPr>
    </w:lvl>
    <w:lvl w:ilvl="8">
      <w:start w:val="1"/>
      <w:numFmt w:val="bullet"/>
      <w:lvlText w:val=""/>
      <w:lvlJc w:val="left"/>
      <w:pPr>
        <w:tabs>
          <w:tab w:val="num" w:pos="2552"/>
        </w:tabs>
        <w:ind w:left="2552" w:hanging="284"/>
      </w:pPr>
      <w:rPr>
        <w:rFonts w:ascii="ZapfDingbats" w:hAnsi="ZapfDingbats" w:hint="default"/>
      </w:rPr>
    </w:lvl>
  </w:abstractNum>
  <w:abstractNum w:abstractNumId="41" w15:restartNumberingAfterBreak="0">
    <w:nsid w:val="7F326723"/>
    <w:multiLevelType w:val="multilevel"/>
    <w:tmpl w:val="49EEC4F8"/>
    <w:lvl w:ilvl="0">
      <w:start w:val="1"/>
      <w:numFmt w:val="bullet"/>
      <w:lvlText w:val="-"/>
      <w:lvlJc w:val="left"/>
      <w:pPr>
        <w:tabs>
          <w:tab w:val="num" w:pos="0"/>
        </w:tabs>
        <w:ind w:left="284" w:hanging="284"/>
      </w:pPr>
      <w:rPr>
        <w:rFonts w:ascii="Arial" w:hAnsi="Arial" w:hint="default"/>
      </w:rPr>
    </w:lvl>
    <w:lvl w:ilvl="1">
      <w:start w:val="1"/>
      <w:numFmt w:val="bullet"/>
      <w:lvlRestart w:val="0"/>
      <w:lvlText w:val="-"/>
      <w:lvlJc w:val="left"/>
      <w:pPr>
        <w:tabs>
          <w:tab w:val="num" w:pos="567"/>
        </w:tabs>
        <w:ind w:left="567" w:hanging="283"/>
      </w:pPr>
      <w:rPr>
        <w:rFonts w:ascii="Arial" w:hAnsi="Arial" w:hint="default"/>
      </w:rPr>
    </w:lvl>
    <w:lvl w:ilvl="2">
      <w:start w:val="1"/>
      <w:numFmt w:val="bullet"/>
      <w:lvlRestart w:val="0"/>
      <w:lvlText w:val="-"/>
      <w:lvlJc w:val="left"/>
      <w:pPr>
        <w:tabs>
          <w:tab w:val="num" w:pos="851"/>
        </w:tabs>
        <w:ind w:left="851" w:hanging="284"/>
      </w:pPr>
      <w:rPr>
        <w:rFonts w:ascii="Arial" w:hAnsi="Arial" w:hint="default"/>
      </w:rPr>
    </w:lvl>
    <w:lvl w:ilvl="3">
      <w:start w:val="1"/>
      <w:numFmt w:val="bullet"/>
      <w:lvlRestart w:val="0"/>
      <w:lvlText w:val="-"/>
      <w:lvlJc w:val="left"/>
      <w:pPr>
        <w:tabs>
          <w:tab w:val="num" w:pos="1134"/>
        </w:tabs>
        <w:ind w:left="1134" w:hanging="283"/>
      </w:pPr>
      <w:rPr>
        <w:rFonts w:ascii="Arial" w:hAnsi="Arial" w:hint="default"/>
      </w:rPr>
    </w:lvl>
    <w:lvl w:ilvl="4">
      <w:start w:val="1"/>
      <w:numFmt w:val="bullet"/>
      <w:lvlRestart w:val="0"/>
      <w:lvlText w:val="-"/>
      <w:lvlJc w:val="left"/>
      <w:pPr>
        <w:tabs>
          <w:tab w:val="num" w:pos="1418"/>
        </w:tabs>
        <w:ind w:left="1418" w:hanging="284"/>
      </w:pPr>
      <w:rPr>
        <w:rFonts w:ascii="Arial" w:hAnsi="Arial" w:hint="default"/>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num w:numId="1" w16cid:durableId="672341352">
    <w:abstractNumId w:val="9"/>
  </w:num>
  <w:num w:numId="2" w16cid:durableId="291135222">
    <w:abstractNumId w:val="7"/>
  </w:num>
  <w:num w:numId="3" w16cid:durableId="74473054">
    <w:abstractNumId w:val="6"/>
  </w:num>
  <w:num w:numId="4" w16cid:durableId="567888081">
    <w:abstractNumId w:val="5"/>
  </w:num>
  <w:num w:numId="5" w16cid:durableId="1207836608">
    <w:abstractNumId w:val="4"/>
  </w:num>
  <w:num w:numId="6" w16cid:durableId="589701409">
    <w:abstractNumId w:val="8"/>
  </w:num>
  <w:num w:numId="7" w16cid:durableId="1059859197">
    <w:abstractNumId w:val="3"/>
  </w:num>
  <w:num w:numId="8" w16cid:durableId="1922327025">
    <w:abstractNumId w:val="2"/>
  </w:num>
  <w:num w:numId="9" w16cid:durableId="1201669555">
    <w:abstractNumId w:val="1"/>
  </w:num>
  <w:num w:numId="10" w16cid:durableId="829565312">
    <w:abstractNumId w:val="0"/>
  </w:num>
  <w:num w:numId="11" w16cid:durableId="1011489595">
    <w:abstractNumId w:val="11"/>
  </w:num>
  <w:num w:numId="12" w16cid:durableId="844897739">
    <w:abstractNumId w:val="38"/>
  </w:num>
  <w:num w:numId="13" w16cid:durableId="132721119">
    <w:abstractNumId w:val="23"/>
  </w:num>
  <w:num w:numId="14" w16cid:durableId="934555443">
    <w:abstractNumId w:val="41"/>
  </w:num>
  <w:num w:numId="15" w16cid:durableId="114567288">
    <w:abstractNumId w:val="40"/>
  </w:num>
  <w:num w:numId="16" w16cid:durableId="1524710084">
    <w:abstractNumId w:val="27"/>
  </w:num>
  <w:num w:numId="17" w16cid:durableId="1318732261">
    <w:abstractNumId w:val="36"/>
  </w:num>
  <w:num w:numId="18" w16cid:durableId="2083599809">
    <w:abstractNumId w:val="19"/>
  </w:num>
  <w:num w:numId="19" w16cid:durableId="456682320">
    <w:abstractNumId w:val="34"/>
  </w:num>
  <w:num w:numId="20" w16cid:durableId="147023042">
    <w:abstractNumId w:val="29"/>
  </w:num>
  <w:num w:numId="21" w16cid:durableId="1087460691">
    <w:abstractNumId w:val="25"/>
  </w:num>
  <w:num w:numId="22" w16cid:durableId="365445968">
    <w:abstractNumId w:val="26"/>
  </w:num>
  <w:num w:numId="23" w16cid:durableId="1417242057">
    <w:abstractNumId w:val="14"/>
  </w:num>
  <w:num w:numId="24" w16cid:durableId="1270090922">
    <w:abstractNumId w:val="39"/>
  </w:num>
  <w:num w:numId="25" w16cid:durableId="472874236">
    <w:abstractNumId w:val="39"/>
  </w:num>
  <w:num w:numId="26" w16cid:durableId="315111754">
    <w:abstractNumId w:val="32"/>
  </w:num>
  <w:num w:numId="27" w16cid:durableId="995498500">
    <w:abstractNumId w:val="28"/>
  </w:num>
  <w:num w:numId="28" w16cid:durableId="932905220">
    <w:abstractNumId w:val="22"/>
  </w:num>
  <w:num w:numId="29" w16cid:durableId="764351003">
    <w:abstractNumId w:val="37"/>
  </w:num>
  <w:num w:numId="30" w16cid:durableId="245696041">
    <w:abstractNumId w:val="37"/>
  </w:num>
  <w:num w:numId="31" w16cid:durableId="2080666496">
    <w:abstractNumId w:val="37"/>
  </w:num>
  <w:num w:numId="32" w16cid:durableId="9101229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46233667">
    <w:abstractNumId w:val="12"/>
  </w:num>
  <w:num w:numId="34" w16cid:durableId="359329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17869736">
    <w:abstractNumId w:val="21"/>
  </w:num>
  <w:num w:numId="36" w16cid:durableId="2095974375">
    <w:abstractNumId w:val="16"/>
  </w:num>
  <w:num w:numId="37" w16cid:durableId="1057171466">
    <w:abstractNumId w:val="24"/>
  </w:num>
  <w:num w:numId="38" w16cid:durableId="172696385">
    <w:abstractNumId w:val="18"/>
  </w:num>
  <w:num w:numId="39" w16cid:durableId="998921515">
    <w:abstractNumId w:val="13"/>
  </w:num>
  <w:num w:numId="40" w16cid:durableId="266079051">
    <w:abstractNumId w:val="33"/>
  </w:num>
  <w:num w:numId="41" w16cid:durableId="1884320023">
    <w:abstractNumId w:val="17"/>
  </w:num>
  <w:num w:numId="42" w16cid:durableId="1160921218">
    <w:abstractNumId w:val="30"/>
  </w:num>
  <w:num w:numId="43" w16cid:durableId="1320959636">
    <w:abstractNumId w:val="35"/>
  </w:num>
  <w:num w:numId="44" w16cid:durableId="659045144">
    <w:abstractNumId w:val="15"/>
  </w:num>
  <w:num w:numId="45" w16cid:durableId="178391714">
    <w:abstractNumId w:val="10"/>
  </w:num>
  <w:num w:numId="46" w16cid:durableId="822701415">
    <w:abstractNumId w:val="20"/>
  </w:num>
  <w:num w:numId="47" w16cid:durableId="60438552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851"/>
  <w:autoHyphenation/>
  <w:consecutiveHyphenLimit w:val="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ate.Format.Long" w:val="17. Januar 2023"/>
    <w:docVar w:name="Date.Format.Long.dateValue" w:val="44943"/>
    <w:docVar w:name="OawAttachedTemplate" w:val="A4HOCH_LOGO.OWS"/>
    <w:docVar w:name="OawBuiltInDocProps" w:val="&lt;OawBuiltInDocProps&gt;&lt;default profileUID=&quot;0&quot;&gt;&lt;word&gt;&lt;keywords&gt;&lt;/keywords&gt;&lt;comments&gt;&lt;/comments&gt;&lt;hyperlinkBase&gt;&lt;/hyperlinkBase&gt;&lt;fileName&gt;&lt;/fileName&gt;&lt;defaultFilename&gt;&lt;value type=&quot;OawBookmark&quot; name=&quot;Subject&quot;&gt;&lt;separator text=&quot;&quot;&gt;&lt;/separator&gt;&lt;format text=&quot;&quot;&gt;&lt;/format&gt;&lt;/value&gt;&lt;/defaultFilename&gt;&lt;author&gt;&lt;value type=&quot;OawDocProperty&quot; name=&quot;Author.Name&quot;&gt;&lt;separator text=&quot;&quot;&gt;&lt;/separator&gt;&lt;format text=&quot;&quot;&gt;&lt;/format&gt;&lt;/value&gt;&lt;/author&gt;&lt;/word&gt;&lt;PDF&gt;&lt;keywords&gt;&lt;/keywords&gt;&lt;comments&gt;&lt;/comments&gt;&lt;hyperlinkBase&gt;&lt;/hyperlinkBase&gt;&lt;fileName&gt;&lt;/fileName&gt;&lt;defaultFilename&gt;&lt;value type=&quot;OawBookmark&quot; name=&quot;Subject&quot;&gt;&lt;separator text=&quot;&quot;&gt;&lt;/separator&gt;&lt;format text=&quot;&quot;&gt;&lt;/format&gt;&lt;/value&gt;&lt;/defaultFilename&gt;&lt;author&gt;&lt;value type=&quot;OawDocProperty&quot; name=&quot;Author.Name&quot;&gt;&lt;separator text=&quot;&quot;&gt;&lt;/separator&gt;&lt;format text=&quot;&quot;&gt;&lt;/format&gt;&lt;/value&gt;&lt;/author&gt;&lt;/PDF&gt;&lt;/default&gt;&lt;/OawBuiltInDocProps&gt;_x000d_"/>
    <w:docVar w:name="OawCreatedWithOfficeatworkVersion" w:val=" (4.15.8053)"/>
    <w:docVar w:name="OawCreatedWithProjectID" w:val="stadtluzernch"/>
    <w:docVar w:name="OawCreatedWithProjectVersion" w:val="CD-NEU-2022-273"/>
    <w:docVar w:name="OawDate.Manual" w:val="&lt;document&gt;&lt;OawDateManual name=&quot;Date.Format.Long&quot;&gt;&lt;profile type=&quot;default&quot; UID=&quot;&quot; sameAsDefault=&quot;0&quot;&gt;&lt;format UID=&quot;2021071316423586057157&quot; type=&quot;6&quot; defaultValue=&quot;%OawCreationDate%&quot; dateFormat=&quot;Date.Format.Long&quot;/&gt;&lt;/profile&gt;&lt;/OawDateManual&gt;&lt;/document&gt;"/>
    <w:docVar w:name="oawDefinitionTmpl" w:val="&lt;document&gt;&lt;OawDocProperty name=&quot;Author.Name&quot;&gt;&lt;profile type=&quot;default&quot; UID=&quot;&quot; sameAsDefault=&quot;0&quot;&gt;&lt;documentProperty UID=&quot;2006040509495284662868&quot; dataSourceUID=&quot;prj.2003041709434161414032&quot;/&gt;&lt;type type=&quot;OawDatabase&quot;&gt;&lt;OawDatabase table=&quot;Data&quot; field=&quot;Name&quot;/&gt;&lt;/type&gt;&lt;/profile&gt;&lt;/OawDocProperty&gt;_x000d__x0009_&lt;OawBookmark name=&quot;Text&quot;&gt;&lt;profile type=&quot;default&quot; UID=&quot;&quot; sameAsDefault=&quot;0&quot;&gt;&lt;/profile&gt;&lt;/OawBookmark&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lt;/document&gt;_x000d_"/>
    <w:docVar w:name="OawDistributionEnabled" w:val="&lt;Profiles&gt;&lt;Distribution type=&quot;2&quot; UID=&quot;2021062108170000000001&quot;/&gt;&lt;Distribution type=&quot;2&quot; UID=&quot;2021062108170000000002&quot;/&gt;&lt;Distribution type=&quot;2&quot; UID=&quot;2021062108170000000003&quot;/&gt;&lt;Distribution type=&quot;1&quot; UID=&quot;2021121210395821292110&quot;/&gt;&lt;Distribution type=&quot;1&quot; UID=&quot;2021062509230000000000&quot;/&gt;&lt;Distribution type=&quot;3&quot; UID=&quot;2021121210441235887611&quot;/&gt;&lt;Distribution type=&quot;3&quot; UID=&quot;2021062411200000000000&quot;/&gt;&lt;/Profiles&gt;_x000d_"/>
    <w:docVar w:name="OawDocProp.2003060614150123456789" w:val="&lt;source&gt;&lt;profile type=&quot;default&quot; UID=&quot;&quot; sameAsDefault=&quot;0&quot;&gt;&lt;SQL&gt;SELECT Value, UID FROM Data WHERE LCID = '%WhereLCID%';&lt;/SQL&gt;&lt;OawDocProperty name=&quot;Doc.Subject&quot; field=&quot;Doc.Subject&quot;/&gt;&lt;OawDocProperty name=&quot;Doc.Text&quot; field=&quot;Doc.Text&quot;/&gt;&lt;/profile&gt;&lt;profile type=&quot;print&quot; UID=&quot;2003010711185094343750537&quot; sameAsDefault=&quot;0&quot;&gt;&lt;SQL&gt;SELECT Value, UID FROM Data WHERE LCID = '%WhereLCID%';&lt;/SQL&gt;&lt;OawDocProperty name=&quot;Outputprofile.Draft&quot; field=&quot;Outputprofile.Draft&quot;/&gt;&lt;/profile&gt;&lt;profile type=&quot;send&quot; UID=&quot;2003010711200895123470110&quot; sameAsDefault=&quot;0&quot;&gt;&lt;SQL&gt;SELECT Value, UID FROM Data WHERE LCID = '%WhereLCID%';&lt;/SQL&gt;&lt;OawDocProperty name=&quot;Outputprofile.Draft&quot; field=&quot;Outputprofile.Draft&quot;/&gt;&lt;/profile&gt;&lt;profile type=&quot;save&quot; UID=&quot;2004062216425255253277&quot; sameAsDefault=&quot;0&quot;&gt;&lt;SQL&gt;SELECT Value, UID FROM Data WHERE LCID = '%WhereLCID%';&lt;/SQL&gt;&lt;OawDocProperty name=&quot;Outputprofile.Draft&quot; field=&quot;Outputprofile.Draft&quot;/&gt;&lt;/profile&gt;&lt;profile type=&quot;print&quot; UID=&quot;2010062108170000000003&quot; sameAsDefault=&quot;0&quot;&gt;&lt;SQL&gt;SELECT Value, UID FROM Data WHERE LCID = '%WhereLCID%';&lt;/SQL&gt;&lt;OawDocProperty name=&quot;Outputprofile.Draft&quot; field=&quot;Outputprofile.Internal.Draft&quot;/&gt;&lt;/profile&gt;&lt;/source&gt;"/>
    <w:docVar w:name="OawDocProp.2004112217333376588294" w:val="&lt;source&gt;&lt;Fields List=&quot;Dokumenttyp&quot;/&gt;&lt;profile type=&quot;default&quot; UID=&quot;&quot; sameAsDefault=&quot;0&quot;&gt;&lt;OawBookmark name=&quot;CustomFieldDokumenttyp&quot; field=&quot;Dokumenttyp&quot;/&gt;&lt;OawDocProperty name=&quot;CustomField.Dokumenttyp&quot; field=&quot;Dokumenttyp&quot;/&gt;&lt;/profile&gt;&lt;/source&gt;"/>
    <w:docVar w:name="OawDocProp.2006040509495284662868" w:val="&lt;source&gt;&lt;Fields List=&quot;Name&quot;/&gt;&lt;profile type=&quot;default&quot; UID=&quot;&quot; sameAsDefault=&quot;0&quot;&gt;&lt;OawDocProperty name=&quot;Author.Name&quot; field=&quot;Name&quot;/&gt;&lt;/profile&gt;&lt;/source&gt;"/>
    <w:docVar w:name="OawDocPropSource" w:val="&lt;Profile SelectedUID=&quot;&quot;&gt;&lt;DocProp UID=&quot;20090509155555553748881&quot; EntryUID=&quot;&quot; UserInformation=&quot;Data from SAP&quot; Interface=&quot;-1&quot;&gt;&lt;/DocProp&gt;&lt;DocProp UID=&quot;2002122011014149059130932&quot; EntryUID=&quot;2012030817232257689693&quot; PrimaryUID=&quot;ClientSuite&quot;&gt;&lt;Field Name=&quot;IDName&quot; Value=&quot;BID, KUS, Kultur und Sport. Mail Sport&quot;/&gt;&lt;Field Name=&quot;OrganisationZeile1&quot; Value=&quot;Stadt&quot;/&gt;&lt;Field Name=&quot;OrganisationZeile2&quot; Value=&quot;Luzern&quot;/&gt;&lt;Field Name=&quot;Abteilung&quot; Value=&quot;Kultur und Sport&quot;/&gt;&lt;Field Name=&quot;Direktion&quot; Value=&quot;Bildungsdirektion&quot;/&gt;&lt;Field Name=&quot;Dienstabteilung&quot; Value=&quot;Kultur und Sport&quot;/&gt;&lt;Field Name=&quot;AbteilungKurz&quot; Value=&quot;KUS&quot;/&gt;&lt;Field Name=&quot;Briefabsender&quot; Value=&quot;&quot;/&gt;&lt;Field Name=&quot;Bereich&quot; Value=&quot;Kultur und Sport&quot;/&gt;&lt;Field Name=&quot;Address1&quot; Value=&quot;Hirschengraben 17&quot;/&gt;&lt;Field Name=&quot;PLZ&quot; Value=&quot;6002&quot;/&gt;&lt;Field Name=&quot;Ort&quot; Value=&quot;Luzern&quot;/&gt;&lt;Field Name=&quot;DatumOrt&quot; Value=&quot;Luzern&quot;/&gt;&lt;Field Name=&quot;Telefon&quot; Value=&quot;041 208 82 40&quot;/&gt;&lt;Field Name=&quot;Fax&quot; Value=&quot;&quot;/&gt;&lt;Field Name=&quot;Email&quot; Value=&quot;sport@stadtluzern.ch&quot;/&gt;&lt;Field Name=&quot;Internet&quot; Value=&quot;www.kulturundsport.stadtluzern.ch&quot;/&gt;&lt;Field Name=&quot;Hinweis&quot; Value=&quot;&quot;/&gt;&lt;Field Name=&quot;LogoColor&quot; Value=&quot;%Logos%\StadtLuzern_Logo.Farbig.2100.347.gif&quot;/&gt;&lt;Field Name=&quot;LogoBlackWhite&quot; Value=&quot;%Logos%\StadtLuzern_Logo.Schwarz.2100.347.gif&quot;/&gt;&lt;Field Name=&quot;LogoGrey&quot; Value=&quot;%Logos%\StadtLuzern_Logo.Grau.2100.347.gif&quot;/&gt;&lt;Field Name=&quot;LogoDraftA4hoch&quot; Value=&quot;%Logos%\Wasserzeichen_Entwurf_A4_hoch.2100.2970.emf&quot;/&gt;&lt;Field Name=&quot;LogoDraftA4quer&quot; Value=&quot;%Logos%\Wasserzeichen_Entwurf_A4_quer.2970.2100.emf&quot;/&gt;&lt;Field Name=&quot;Data_UID&quot; Value=&quot;2012030817232257689693&quot;/&gt;&lt;Field Name=&quot;Field_Name&quot; Value=&quot;&quot;/&gt;&lt;Field Name=&quot;Field_UID&quot; Value=&quot;&quot;/&gt;&lt;Field Name=&quot;ML_LCID&quot; Value=&quot;&quot;/&gt;&lt;Field Name=&quot;ML_Value&quot; Value=&quot;&quot;/&gt;&lt;Field Name=&quot;SelectedUID&quot; Value=&quot;2021090114000057338630&quot;/&gt;&lt;/DocProp&gt;&lt;DocProp UID=&quot;2006040509495284662868&quot; EntryUID=&quot;2021090113415705673626&quot; PrimaryUID=&quot;ClientSuite&quot;&gt;&lt;Field Name=&quot;IDName&quot; Value=&quot;Baumgartner Noah&quot;/&gt;&lt;Field Name=&quot;Vorname&quot; Value=&quot;Noah&quot;/&gt;&lt;Field Name=&quot;Name&quot; Value=&quot;Baumgartner&quot;/&gt;&lt;Field Name=&quot;DirectPhone&quot; Value=&quot;+41412088307&quot;/&gt;&lt;Field Name=&quot;DirectFax&quot; Value=&quot;&quot;/&gt;&lt;Field Name=&quot;Initials&quot; Value=&quot;BA&quot;/&gt;&lt;Field Name=&quot;EMail&quot; Value=&quot;noah.baumgartner@stadtluzern.ch&quot;/&gt;&lt;Field Name=&quot;Abteilung&quot; Value=&quot;Kultur und Sport&quot;/&gt;&lt;Field Name=&quot;Function&quot; Value=&quot;Fachperson Sportförderung&quot;/&gt;&lt;Field Name=&quot;Function2&quot; Value=&quot;&quot;/&gt;&lt;Field Name=&quot;Signature&quot; Value=&quot;i:\officeatwork\Unterschriftsbilder\Noah_Baumgartner.jpg&quot;/&gt;&lt;Field Name=&quot;Data_UID&quot; Value=&quot;2021090113415705673626&quot;/&gt;&lt;Field Name=&quot;Field_Name&quot; Value=&quot;&quot;/&gt;&lt;Field Name=&quot;Field_UID&quot; Value=&quot;&quot;/&gt;&lt;Field Name=&quot;ML_LCID&quot; Value=&quot;&quot;/&gt;&lt;Field Name=&quot;ML_Value&quot; Value=&quot;&quot;/&gt;&lt;Field Name=&quot;SelectedUID&quot; Value=&quot;2021090114000057338630&quot;/&gt;&lt;/DocProp&gt;&lt;DocProp UID=&quot;200212191811121321310321301031x&quot; EntryUID=&quot;2021090113415705673626&quot; PrimaryUID=&quot;ClientSuite&quot;&gt;&lt;Field Name=&quot;IDName&quot; Value=&quot;Baumgartner Noah&quot;/&gt;&lt;Field Name=&quot;Vorname&quot; Value=&quot;Noah&quot;/&gt;&lt;Field Name=&quot;Name&quot; Value=&quot;Baumgartner&quot;/&gt;&lt;Field Name=&quot;DirectPhone&quot; Value=&quot;+41412088307&quot;/&gt;&lt;Field Name=&quot;DirectFax&quot; Value=&quot;&quot;/&gt;&lt;Field Name=&quot;Initials&quot; Value=&quot;BA&quot;/&gt;&lt;Field Name=&quot;EMail&quot; Value=&quot;noah.baumgartner@stadtluzern.ch&quot;/&gt;&lt;Field Name=&quot;Abteilung&quot; Value=&quot;Kultur und Sport&quot;/&gt;&lt;Field Name=&quot;Function&quot; Value=&quot;Fachperson Sportförderung&quot;/&gt;&lt;Field Name=&quot;Function2&quot; Value=&quot;&quot;/&gt;&lt;Field Name=&quot;Signature&quot; Value=&quot;i:\officeatwork\Unterschriftsbilder\Noah_Baumgartner.jpg&quot;/&gt;&lt;Field Name=&quot;Data_UID&quot; Value=&quot;2021090113415705673626&quot;/&gt;&lt;Field Name=&quot;Field_Name&quot; Value=&quot;&quot;/&gt;&lt;Field Name=&quot;Field_UID&quot; Value=&quot;&quot;/&gt;&lt;Field Name=&quot;ML_LCID&quot; Value=&quot;&quot;/&gt;&lt;Field Name=&quot;ML_Value&quot; Value=&quot;&quot;/&gt;&lt;Field Name=&quot;SelectedUID&quot; Value=&quot;2021090114000057338630&quot;/&gt;&lt;/DocProp&gt;&lt;DocProp UID=&quot;2003080714212273705547&quot; EntryUID=&quot;&quot; UserInformation=&quot;Data from SAP&quot; Interface=&quot;-1&quot;&gt;&lt;/DocProp&gt;&lt;DocProp UID=&quot;2002122010583847234010578&quot; EntryUID=&quot;2021090113415705673626&quot; PrimaryUID=&quot;ClientSuite&quot;&gt;&lt;Field Name=&quot;IDName&quot; Value=&quot;Baumgartner Noah&quot;/&gt;&lt;Field Name=&quot;Vorname&quot; Value=&quot;Noah&quot;/&gt;&lt;Field Name=&quot;Name&quot; Value=&quot;Baumgartner&quot;/&gt;&lt;Field Name=&quot;DirectPhone&quot; Value=&quot;+41412088307&quot;/&gt;&lt;Field Name=&quot;DirectFax&quot; Value=&quot;&quot;/&gt;&lt;Field Name=&quot;Initials&quot; Value=&quot;BA&quot;/&gt;&lt;Field Name=&quot;EMail&quot; Value=&quot;noah.baumgartner@stadtluzern.ch&quot;/&gt;&lt;Field Name=&quot;Abteilung&quot; Value=&quot;Kultur und Sport&quot;/&gt;&lt;Field Name=&quot;Function&quot; Value=&quot;Fachperson Sportförderung&quot;/&gt;&lt;Field Name=&quot;Function2&quot; Value=&quot;&quot;/&gt;&lt;Field Name=&quot;Signature&quot; Value=&quot;i:\officeatwork\Unterschriftsbilder\Noah_Baumgartner.jpg&quot;/&gt;&lt;Field Name=&quot;Data_UID&quot; Value=&quot;2021090113415705673626&quot;/&gt;&lt;Field Name=&quot;Field_Name&quot; Value=&quot;&quot;/&gt;&lt;Field Name=&quot;Field_UID&quot; Value=&quot;&quot;/&gt;&lt;Field Name=&quot;ML_LCID&quot; Value=&quot;&quot;/&gt;&lt;Field Name=&quot;ML_Value&quot; Value=&quot;&quot;/&gt;&lt;Field Name=&quot;SelectedUID&quot; Value=&quot;2021090114000057338630&quot;/&gt;&lt;/DocProp&gt;&lt;DocProp UID=&quot;2003061115381095709037&quot; EntryUID=&quot;2003121817293296325874&quot; PrimaryUID=&quot;ClientSuite&quot;&gt;&lt;Field Name=&quot;IDName&quot; Value=&quot;(Leer)&quot;/&gt;&lt;Field Name=&quot;SelectedUID&quot; Value=&quot;2021090114000057338630&quot;/&gt;&lt;/DocProp&gt;&lt;DocProp UID=&quot;2004112217333376588294&quot; EntryUID=&quot;&quot; UserInformation=&quot;Data from SAP&quot;&gt;&lt;Field Name=&quot;UID&quot; Value=&quot;&quot;/&gt;&lt;Field Name=&quot;SelectedUID&quot; Value=&quot;2021090114000057338630&quot;/&gt;&lt;/DocProp&gt;&lt;DocProp UID=&quot;2004112217290390304928&quot; EntryUID=&quot;&quot; UserInformation=&quot;Data from SAP&quot; Interface=&quot;-1&quot;&gt;&lt;/DocProp&gt;&lt;DocProp UID=&quot;2009082513331568340343&quot; EntryUID=&quot;&quot; UserInformation=&quot;Data from SAP&quot; Interface=&quot;-1&quot;&gt;&lt;/DocProp&gt;&lt;DocProp UID=&quot;2010061818300000000000&quot; EntryUID=&quot;&quot; UserInformation=&quot;Data from SAP&quot; Interface=&quot;-1&quot;&gt;&lt;/DocProp&gt;&lt;DocProp UID=&quot;2021110211380053564907&quot; EntryUID=&quot;&quot; UserInformation=&quot;Data from SAP&quot; Interface=&quot;-1&quot;&gt;&lt;/DocProp&gt;&lt;DocProp UID=&quot;2010070709110000000001&quot; EntryUID=&quot;&quot; UserInformation=&quot;Data from SAP&quot; Interface=&quot;-1&quot;&gt;&lt;/DocProp&gt;&lt;DocProp UID=&quot;2010080510580000000100&quot; EntryUID=&quot;&quot; UserInformation=&quot;Data from SAP&quot; Interface=&quot;-1&quot;&gt;&lt;/DocProp&gt;&lt;DocProp UID=&quot;2010080511260000000001&quot; EntryUID=&quot;&quot; UserInformation=&quot;Data from SAP&quot; Interface=&quot;-1&quot;&gt;&lt;/DocProp&gt;&lt;DocProp UID=&quot;2022020109365829821666&quot; EntryUID=&quot;&quot; UserInformation=&quot;Data from SAP&quot; Interface=&quot;-1&quot;&gt;&lt;/DocProp&gt;&lt;/Profile&gt;_x000d_"/>
    <w:docVar w:name="OawDocumentLanguageID" w:val="2055"/>
    <w:docVar w:name="OawDocumentPageSelectIDName" w:val="&lt;empty/&gt;"/>
    <w:docVar w:name="OawFormulas2InDocument" w:val="0"/>
    <w:docVar w:name="OawFormulasInDocument" w:val="0"/>
    <w:docVar w:name="oawMacro" w:val="&lt;empty/&gt;"/>
    <w:docVar w:name="OawMenusDef" w:val="&lt;MenusDef xmlns:xsi=&quot;http://www.w3.org/2001/XMLSchema-instance&quot; xsi:noNamespaceSchemaLocation=&quot;MenusDef_1.xsd&quot; SchemaVersion=&quot;1&quot;&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Standard_Fett&quot;  Icon=&quot;3114&quot; Label=&quot;&amp;lt;translate&amp;gt;Style.Emphasis&amp;lt;/translate&amp;gt;&quot; Command=&quot;StyleApply&quot; Parameter=&quot;Standard_Fett&quot;/&gt;_x000d_&lt;Item Type=&quot;Button&quot; IDName=&quot;Italic&quot;  Icon=&quot;3114&quot; Label=&quot;&amp;lt;translate&amp;gt;Style.Italic&amp;lt;/translate&amp;gt;&quot; Command=&quot;StyleApply&quot; Parameter=&quot;Italic&quot;/&gt;_x000d_&lt;/Item&gt;_x000d_&lt;Item Type=&quot;SubMenu&quot; IDName=&quot;TextStyles&quot;&gt;_x000d_&lt;Item Type=&quot;Button&quot; IDName=&quot;Normal&quot; Icon=&quot;3546&quot; Label=&quot;&amp;lt;translate&amp;gt;Style.Normal&amp;lt;/translate&amp;gt;&quot; Command=&quot;StyleApply&quot; Parameter=&quot;-1&quot;/&gt;_x000d_&lt;Item Type=&quot;Button&quot; IDName=&quot;NormalKeepTogether&quot; Icon=&quot;3546&quot; Label=&quot;&amp;lt;translate&amp;gt;Style.NormalKeepTogether&amp;lt;/translate&amp;gt;&quot; Command=&quot;StyleApply&quot; Parameter=&quot;NormalKeepTogether&quot;/&gt;_x000d_&lt;Item Type=&quot;Button&quot; IDName=&quot;PictureDescription&quot; Icon=&quot;3546&quot; Label=&quot;&amp;lt;translate&amp;gt;Style.PictureDescription&amp;lt;/translate&amp;gt;&quot; Command=&quot;StyleApply&quot; Parameter=&quot;Bildlegende&quot;/&gt;_x000d_&lt;Item Type=&quot;Separator&quot;/&gt;_x000d_&lt;Item Type=&quot;Separator&quot;/&gt;_x000d_&lt;Item Type=&quot;Button&quot; IDName=&quot;PositionWithValue&quot; Icon=&quot;3546&quot; Label=&quot;&amp;lt;translate&amp;gt;Style.PositionWithValue&amp;lt;/translate&amp;gt;&quot; Command=&quot;StyleApply&quot; Parameter=&quot;PositionWithValue&quot;/&gt;_x000d_&lt;Item Type=&quot;Separator&quot;/&gt;_x000d_&lt;Item Type=&quot;Button&quot; IDName=&quot;SignatureLines&quot; Icon=&quot;3546&quot; Label=&quot;&amp;lt;translate&amp;gt;Style.SignatureLines&amp;lt;/translate&amp;gt;&quot; Command=&quot;StyleApply&quot; Parameter=&quot;SignatureLines&quot;/&gt;_x000d_&lt;Item Type=&quot;Button&quot; IDName=&quot;SignatureText&quot; Icon=&quot;3546&quot; Label=&quot;&amp;lt;translate&amp;gt;Style.SignatureText&amp;lt;/translate&amp;gt;&quot; Command=&quot;StyleApply&quot; Parameter=&quot;SignatureText&quot;/&gt;_x000d_&lt;/Item&gt;_x000d_&lt;Item Type=&quot;SubMenu&quot; IDName=&quot;StructureStyles&quot;&gt;_x000d_&lt;Item Type=&quot;Button&quot; IDName=&quot;ListWithSymbolsLevel1&quot; Icon=&quot;3546&quot; Label=&quot;Auflistung 1. Ebene&quot; Command=&quot;StyleApply&quot; Parameter=&quot;Auflistung 1. Ebene&quot;/&gt;_x000d_&lt;Item Type=&quot;Button&quot; IDName=&quot;ListWithSymbolsLevel2&quot; Icon=&quot;3546&quot; Label=&quot;Auflistung 2. Ebene&quot; Command=&quot;StyleApply&quot; Parameter=&quot;Auflistung 2. Ebene&quot;/&gt;_x000d_&lt;Item Type=&quot;Button&quot; IDName=&quot;ListWithNumbers1&quot; Icon=&quot;3546&quot; Label=&quot;Nummerierung 1&quot; Command=&quot;StyleApply&quot; Parameter=&quot;Auflistung Nummern&quot;/&gt;_x000d_&lt;Item Type=&quot;Button&quot; IDName=&quot;ListWithSymbolsAfterNumbersLevel1&quot; Icon=&quot;3546&quot; Label=&quot;Auflistung 1. Ebene nach Nummerierung&quot; Command=&quot;StyleApply&quot; Parameter=&quot;Auflistung 1. Ebene nach Nummerierung&quot;/&gt;_x000d_&lt;Item Type=&quot;Button&quot; IDName=&quot;ListWithSymbolsAfterNumbersLevel2&quot; Icon=&quot;3546&quot; Label=&quot;Auflistung 2. Ebene nach Nummerierung&quot; Command=&quot;StyleApply&quot; Parameter=&quot;Auflistung 2. Ebene nach Nummerierung&quot;/&gt;_x000d_&lt;Item Type=&quot;Button&quot; IDName=&quot;ListWithNumbersI&quot; Icon=&quot;3546&quot; Label=&quot;Römische Ziffern&quot; Command=&quot;StyleApply&quot; Parameter=&quot;Auflistung Römisch&quot;/&gt;_x000d_&lt;Item Type=&quot;Button&quot; IDName=&quot;ListWithCharacters&quot; Icon=&quot;3546&quot; Label=&quot;Auflistung Alphabet&quot; Command=&quot;StyleApply&quot; Parameter=&quot;Auflistung Alphabetisch&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 Type=&quot;Button&quot; IDName=&quot;Heading5&quot; Icon=&quot;3546&quot; Label=&quot;&amp;lt;translate&amp;gt;Style.Heading5&amp;lt;/translate&amp;gt;&quot; Command=&quot;StyleApply&quot; Parameter=&quot;-6&quot;/&gt;_x000d_&lt;Item Type=&quot;Separator&quot;/&gt;_x000d_&lt;Item Type=&quot;Button&quot; IDName=&quot;Title&quot; Icon=&quot;3546&quot; Label=&quot;&amp;lt;translate&amp;gt;Style.Title&amp;lt;/translate&amp;gt;&quot; Command=&quot;StyleApply&quot; Parameter=&quot;-63&quot;/&gt;_x000d_&lt;Item Type=&quot;Button&quot; IDName=&quot;Subtitle&quot; Icon=&quot;3546&quot; Label=&quot;&amp;lt;translate&amp;gt;Style.Subtitle&amp;lt;/translate&amp;gt;&quot; Command=&quot;StyleApply&quot; Parameter=&quot;Untertitel&quot;/&gt;_x000d_&lt;/Item&gt;_x000d_&lt;/MenusDef&gt;"/>
    <w:docVar w:name="OawOMS" w:val="&lt;OawOMS&gt;&lt;send profileUID=&quot;2003010711200895123470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24191060180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0514175878093883&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send profileUID=&quot;2006121210395821292110&quot;&gt;&lt;mail&gt;&lt;cc&gt;&lt;/cc&gt;&lt;bcc&gt;&lt;/bcc&gt;&lt;subject&gt;&lt;/subject&gt;&lt;body&gt;&lt;/body&gt;&lt;to&gt;&lt;value type=&quot;OawDocProperty&quot; name=&quot;Recipient.EMail&quot;&gt;&lt;separator text=&quot;&quot;&gt;&lt;/separator&gt;&lt;format text=&quot;&quot;&gt;&lt;/format&gt;&lt;/value&gt;&lt;/to&gt;&lt;/mail&gt;&lt;word&gt;&lt;title&gt;&lt;/title&gt;&lt;subject&gt;&lt;/subject&gt;&lt;author&gt;&lt;/author&gt;&lt;manager&gt;&lt;/manager&gt;&lt;company&gt;&lt;/company&gt;&lt;category&gt;&lt;/category&gt;&lt;keywords&gt;&lt;/keywords&gt;&lt;comments&gt;&lt;/comments&gt;&lt;hyperlinkBase&gt;&lt;/hyperlinkBase&gt;&lt;fileName&gt;&lt;/fileName&gt;&lt;/word&gt;&lt;PDF&gt;&lt;title&gt;&lt;/title&gt;&lt;subject&gt;&lt;/subject&gt;&lt;author&gt;&lt;/author&gt;&lt;manager&gt;&lt;/manager&gt;&lt;company&gt;&lt;/company&gt;&lt;category&gt;&lt;/category&gt;&lt;keywords&gt;&lt;/keywords&gt;&lt;comments&gt;&lt;/comments&gt;&lt;hyperlinkBase&gt;&lt;/hyperlinkBase&gt;&lt;fileName&gt;&lt;/fileName&gt;&lt;/PDF&gt;&lt;/send&gt;&lt;/OawOMS&gt;_x000d_"/>
    <w:docVar w:name="oawPaperSize" w:val="7"/>
    <w:docVar w:name="OawPrint.2003010711185094343750537" w:val="&lt;source&gt;&lt;documentProperty UID=&quot;2003060614150123456789&quot;&gt;&lt;SQL&gt;SELECT Value, UID FROM Data WHERE LCID = '%WhereLCID%';&lt;/SQL&gt;&lt;OawDocProperty name=&quot;Outputprofile.Draft&quot; field=&quot;Outputprofile.Draft&quot;/&gt;&lt;/documentProperty&gt;&lt;documentProperty UID=&quot;2003070216009988776655&quot;&gt;&lt;OawDocProperty name=&quot;BM_Subject&quot; field=&quot;Betreff&quot;/&gt;&lt;/documentProperty&gt;&lt;/source&gt;"/>
    <w:docVar w:name="OawPrint.2006120711380151760646"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2010062108170000000001"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2010062108170000000002"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2010062108170000000003" w:val="&lt;source&gt;&lt;documentProperty UID=&quot;2003060614150123456789&quot;&gt;&lt;SQL&gt;SELECT Value, UID FROM Data WHERE LCID = '%WhereLCID%';&lt;/SQL&gt;&lt;OawDocProperty name=&quot;Outputprofile.Draft&quot; field=&quot;Outputprofile.Internal.Draft&quot;/&gt;&lt;/documentProperty&gt;&lt;documentProperty UID=&quot;2003070216009988776655&quot;&gt;&lt;OawDocProperty name=&quot;BM_Subject&quot; field=&quot;Betreff&quot;/&gt;&lt;/documentProperty&gt;&lt;/source&gt;"/>
    <w:docVar w:name="OawPrint.3"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4"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erTray.2003010711185094343750537" w:val="document.firstpage:=2003061718080779000241;document.otherpages:=2003061718080779000241;"/>
    <w:docVar w:name="OawPrinterTray.2006120711380151760646" w:val="document.firstpage:=2003061718064858105452;document.otherpages:=2003061718064858105452;"/>
    <w:docVar w:name="OawPrinterTray.3" w:val="document.firstpage:=2003061718080779000241;document.otherpages:=2003061718080779000241;"/>
    <w:docVar w:name="OawPrinterTray.4" w:val="document.firstpage:=2003061718064858105452;document.otherpages:=2003061718064858105452;"/>
    <w:docVar w:name="OawPrintRestore.2003010711185094343750537"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Restore.2006120711380151760646"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Restore.2010062108170000000001"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Restore.2010062108170000000002"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Restore.2010062108170000000003"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Restore.3"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intRestore.4"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ProjectID" w:val="stadtluzernch"/>
    <w:docVar w:name="OawRecipients" w:val="&lt;?xml version=&quot;1.0&quot;?&gt;_x000d_&lt;Recipients&gt;&lt;Recipient&gt;&lt;UID&gt;2023011709102553616294&lt;/UID&gt;&lt;IDName&gt;Empfänger&lt;/IDName&gt;&lt;RecipientPlainUnchanged&gt;-1&lt;/RecipientPlainUnchanged&gt;&lt;RecipientActive&gt;-1&lt;/RecipientActive&gt;&lt;RecipientIcon&gt;Contact&lt;/RecipientIcon&gt;&lt;MappingTableLabel/&gt;&lt;MappingTableActive/&gt;&lt;DeliveryOption&gt;&lt;/DeliveryOption&gt;&lt;DeliveryOption2&gt;A-Post&lt;/DeliveryOption2&gt;&lt;Company/&gt;&lt;Department/&gt;&lt;Title/&gt;&lt;FirstName/&gt;&lt;MiddleName/&gt;&lt;LastName/&gt;&lt;Suffix/&gt;&lt;FullName/&gt;&lt;JobTitle/&gt;&lt;AddressStreet/&gt;&lt;AddressZIP/&gt;&lt;AddressCity/&gt;&lt;Address/&gt;&lt;CompleteAddress/&gt;&lt;AddressSingleLine/&gt;&lt;Telephone/&gt;&lt;Fax/&gt;&lt;EMail/&gt;&lt;CopyTo/&gt;&lt;Introduction&gt;Sehr geehrte Damen und Herren&lt;/Introduction&gt;&lt;Closing&gt;Freundliche Grüsse&lt;/Closing&gt;&lt;FormattedFullAddress&gt;&amp;lt;Text Style=&quot;zOawDeliveryOption2&quot;&amp;gt;A-Post%vbCrLf%&amp;lt;/Text&amp;gt;&lt;/FormattedFullAddress&gt;&lt;CompleteAddressImported/&gt;&lt;WizardFirstRun/&gt;&lt;Dokumenttyp/&gt;&lt;Beilage/&gt;&lt;KopieAn/&gt;&lt;StbHaupttitel/&gt;&lt;StbUntertitel/&gt;&lt;/Recipient&gt;&lt;/Recipients&gt;_x000d_"/>
    <w:docVar w:name="OawSave.2004062216425255253277" w:val="&lt;source&gt;&lt;documentProperty UID=&quot;2003060614150123456789&quot;&gt;&lt;SQL&gt;SELECT Value, UID FROM Data WHERE LCID = '%WhereLCID%';&lt;/SQL&gt;&lt;OawDocProperty name=&quot;Outputprofile.Draft&quot; field=&quot;Outputprofile.Draft&quot;/&gt;&lt;/documentProperty&gt;&lt;documentProperty UID=&quot;2003070216009988776655&quot;&gt;&lt;OawDocProperty name=&quot;BM_Subject&quot; field=&quot;Betreff&quot;/&gt;&lt;/documentProperty&gt;&lt;/source&gt;"/>
    <w:docVar w:name="OawSave.2006120514401556040061"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ave.2006121210441235887611"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ave.2010062411200000000000"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aveRestore.2004062216425255253277"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aveRestore.2006120514401556040061"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aveRestore.2006121210441235887611"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aveRestore.2010062411200000000000"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criptor" w:val="&lt;?xml version=&quot;1.0&quot; encoding=&quot;ISO-8859-1&quot;?&gt;_x000d__x000a_&lt;scriptor xmlns:xsi=&quot;http://www.w3.org/2001/XMLSchema-instance&quot; xsi:noNamespaceSchemaLocation=&quot;Scriptor_1.xsd&quot; SchemaVersion=&quot;1&quot;&gt;&lt;/scriptor&gt;_x000d__x000a_"/>
    <w:docVar w:name="OawSelectedSource.200212191811121321310321301031x" w:val="&lt;empty/&gt;"/>
    <w:docVar w:name="OawSelectedSource.2002122010583847234010578" w:val="&lt;empty/&gt;"/>
    <w:docVar w:name="OawSelectedSource.2002122011014149059130932" w:val="&lt;empty/&gt;"/>
    <w:docVar w:name="OawSelectedSource.2003061115381095709037" w:val="&lt;empty/&gt;"/>
    <w:docVar w:name="OawSelectedSource.2003080714212273705547" w:val="&lt;empty/&gt;"/>
    <w:docVar w:name="OawSelectedSource.2004112217290390304928" w:val="&lt;empty/&gt;"/>
    <w:docVar w:name="OawSelectedSource.2004112217333376588294" w:val="&lt;empty/&gt;"/>
    <w:docVar w:name="OawSelectedSource.2006040509495284662868" w:val="&lt;empty/&gt;"/>
    <w:docVar w:name="OawSelectedSource.20090509155555553748881" w:val="&lt;empty/&gt;"/>
    <w:docVar w:name="OawSelectedSource.2009082513331568340343" w:val="&lt;empty/&gt;"/>
    <w:docVar w:name="OawSelectedSource.2010061818300000000000" w:val="&lt;empty/&gt;"/>
    <w:docVar w:name="OawSelectedSource.2010070709110000000001" w:val="&lt;empty/&gt;"/>
    <w:docVar w:name="OawSelectedSource.2010080510580000000100" w:val="&lt;empty/&gt;"/>
    <w:docVar w:name="OawSelectedSource.2010080511260000000001" w:val="&lt;empty/&gt;"/>
    <w:docVar w:name="OawSelectedSource.2021110211380053564907" w:val="&lt;empty/&gt;"/>
    <w:docVar w:name="OawSelectedSource.2022020109365829821666" w:val="&lt;empty/&gt;"/>
    <w:docVar w:name="OawSend.2003010711200895123470110" w:val="&lt;source&gt;&lt;documentProperty UID=&quot;2003060614150123456789&quot;&gt;&lt;SQL&gt;SELECT Value, UID FROM Data WHERE LCID = '%WhereLCID%';&lt;/SQL&gt;&lt;OawDocProperty name=&quot;Outputprofile.Draft&quot; field=&quot;Outputprofile.Draft&quot;/&gt;&lt;/documentProperty&gt;&lt;documentProperty UID=&quot;2003070216009988776655&quot;&gt;&lt;OawDocProperty name=&quot;BM_Subject&quot; field=&quot;Betreff&quot;/&gt;&lt;/documentProperty&gt;&lt;/source&gt;"/>
    <w:docVar w:name="OawSend.2006120514175878093883"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end.2006121210395821292110"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end.2010062509230000000000"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endRestore.2003010711200895123470110"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endRestore.2006120514175878093883"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endRestore.2006121210395821292110"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SendRestore.2010062509230000000000" w:val="&lt;source&gt;&lt;documentProperty UID=&quot;&quot;&gt;&lt;Fields List=&quot;&quot;/&gt;&lt;OawDocProperty name=&quot;Outputprofile.Draft&quot; field=&quot;&quot;/&gt;&lt;/documentProperty&gt;&lt;documentProperty UID=&quot;2003070216009988776655&quot;&gt;&lt;OawDocProperty name=&quot;BM_Subject&quot; field=&quot;Betreff&quot;/&gt;&lt;/documentProperty&gt;&lt;/source&gt;"/>
    <w:docVar w:name="OawTemplateProperties" w:val="password:=&lt;Semicolon/&gt;MnO`rrvnqc.=;jumpToFirstField:=1;dotReverenceRemove:=1;resizeA4Letter:=0;unpdateDocPropsOnNewOnly:=0;showAllNoteItems:=0;CharCodeChecked:=;CharCodeUnchecked:=;WizardSteps:=0|1;DocumentTitle:=;DisplayName:=;ID:=;protectionType:=-1;"/>
    <w:docVar w:name="OawTemplatePropertiesXML" w:val="&lt;?xml version=&quot;1.0&quot;?&gt;_x000d_&lt;TemplateProperties&gt;&lt;RecipientFields&gt;&lt;Field UID=&quot;2008091113140639498668&quot; Label=&quot;&quot;/&gt;&lt;Field UID=&quot;2004031513575326984562&quot; Label=&quot;&quot;/&gt;&lt;Field UID=&quot;2004031514011258946758&quot; Label=&quot;&quot;/&gt;&lt;Field UID=&quot;2004031514034574120309&quot; Label=&quot;&quot;/&gt;&lt;Field UID=&quot;2004031181448127964532&quot; Label=&quot;&quot;/&gt;&lt;Field UID=&quot;2004031181449458765301&quot; Label=&quot;&quot;/&gt;&lt;/RecipientFields&gt;&lt;ProtectionType&gt;-1&lt;/ProtectionType&gt;&lt;Password&gt;&lt;/Password&gt;&lt;Validation&gt;&lt;/Validation&gt;&lt;/TemplateProperties&gt;_x000d_"/>
    <w:docVar w:name="OawTemplateVersion" w:val="12"/>
    <w:docVar w:name="OawTemplPropsCm" w:val="&lt;TemplPropsCm xmlns:xsi=&quot;http://www.w3.org/2001/XMLSchema-instance&quot; xsi:noNamespaceSchemaLocation=&quot;TemplPropsCm_1.xsd&quot; SchemaVersion=&quot;1&quot; TemplateID=&quot;&quot; TemplateVersion=&quot;&quot;&gt;_x000d_&lt;Bookmark Name=&quot;Text&quot; Label=&quot;&amp;lt;translate&amp;gt;SmartContent.Text&amp;lt;/translate&amp;gt;&quot;/&gt;_x000d_&lt;/TemplPropsCm&gt;"/>
    <w:docVar w:name="OawTemplPropsStm" w:val="&lt;TemplPropsStm xmlns:xsi=&quot;http://www.w3.org/2001/XMLSchema-instance&quot; xsi:noNamespaceSchemaLocation=&quot;TemplPropsStm_1.xsd&quot; SchemaVersion=&quot;1&quot; TemplateID=&quot;&quot; TemplateVersion=&quot;&quot;&gt;_x000d_&lt;Bookmark Name=&quot;Text&quot; Label=&quot;&amp;lt;translate&amp;gt;SmartTemplate.Text&amp;lt;/translate&amp;gt;&quot;/&gt;_x000d_&lt;/TemplPropsStm&gt;"/>
    <w:docVar w:name="officeatworkWordMasterTemplateConfiguration" w:val="&lt;!--Created with officeatwork--&gt;_x000d__x000a_&lt;WordMasterTemplateConfiguration&gt;_x000d__x000a_  &lt;LayoutSets /&gt;_x000d__x000a_  &lt;Pictures&gt;_x000d__x000a_    &lt;Picture Id=&quot;1414c20a-4491-4875-a64f-f668&quot; IdName=&quot;WasserzeichenEntwurf&quot; IsSelected=&quot;False&quot; IsExpanded=&quot;True&quot;&gt;_x000d__x000a_      &lt;AlternativeText Title=&quot;&quot;&gt;&lt;/AlternativeText&gt;_x000d__x000a_      &lt;PageSetupSpecifics&gt;_x000d__x000a_        &lt;PageSetupSpecific IdName=&quot;A4Portrait&quot; PaperSize=&quot;A4&quot; Orientation=&quot;Portrait&quot; IsSelected=&quot;true&quot;&gt;_x000d__x000a_          &lt;Source Value=&quot;&quot; /&gt;_x000d__x000a_          &lt;HorizontalPosition Relative=&quot;Page&quot; Alignment=&quot;Left&quot; Unit=&quot;cm&quot;&gt;0&lt;/HorizontalPosition&gt;_x000d__x000a_          &lt;VerticalPosition Relative=&quot;Page&quot; Alignment=&quot;Top&quot; Unit=&quot;cm&quot;&gt;0&lt;/VerticalPosition&gt;_x000d__x000a_          &lt;OutputProfileSpecifics&gt;_x000d__x000a_            &lt;OutputProfileSpecific Type=&quot;Print&quot; Id=&quot;2010062108170000000001&quot; /&gt;_x000d__x000a_            &lt;OutputProfileSpecific Type=&quot;Print&quot; Id=&quot;2010062108170000000002&quot; /&gt;_x000d__x000a_            &lt;OutputProfileSpecific Type=&quot;Print&quot; Id=&quot;2010102713000000000000&quot; /&gt;_x000d__x000a_            &lt;OutputProfileSpecific Type=&quot;Print&quot; Id=&quot;2010062108170000000000&quot; /&gt;_x000d__x000a_            &lt;OutputProfileSpecific Type=&quot;Print&quot; Id=&quot;2010062108170000000003&quot; /&gt;_x000d__x000a_            &lt;OutputProfileSpecific Type=&quot;Print&quot; Id=&quot;2021062108170000000001&quot; /&gt;_x000d__x000a_            &lt;OutputProfileSpecific Type=&quot;Print&quot; Id=&quot;2021062108170000000002&quot; /&gt;_x000d__x000a_            &lt;OutputProfileSpecific Type=&quot;Print&quot; Id=&quot;2021062108170000000003&quot;&gt;_x000d__x000a_              &lt;Source Value=&quot;[[MasterProperty(&amp;quot;Organisation&amp;quot;, &amp;quot;LogoDraftA4hoch&amp;quot;)]]&quot; /&gt;_x000d__x000a_            &lt;/OutputProfileSpecific&gt;_x000d__x000a_            &lt;OutputProfileSpecific Type=&quot;Save&quot; Id=&quot;2006121210441235887611&quot; /&gt;_x000d__x000a_            &lt;OutputProfileSpecific Type=&quot;Save&quot; Id=&quot;2006120514401556040061&quot; /&gt;_x000d__x000a_            &lt;OutputProfileSpecific Type=&quot;Save&quot; Id=&quot;2004062216425255253277&quot; /&gt;_x000d__x000a_            &lt;OutputProfileSpecific Type=&quot;Save&quot; Id=&quot;2010062411200000000000&quot; /&gt;_x000d__x000a_            &lt;OutputProfileSpecific Type=&quot;Save&quot; Id=&quot;2021121210441235887611&quot; /&gt;_x000d__x000a_            &lt;OutputProfileSpecific Type=&quot;Save&quot; Id=&quot;2021062411200000000000&quot; /&gt;_x000d__x000a_            &lt;OutputProfileSpecific Type=&quot;Send&quot; Id=&quot;2006121210395821292110&quot; /&gt;_x000d__x000a_            &lt;OutputProfileSpecific Type=&quot;Send&quot; Id=&quot;2006120514175878093883&quot; /&gt;_x000d__x000a_            &lt;OutputProfileSpecific Type=&quot;Send&quot; Id=&quot;2003010711200895123470110&quot; /&gt;_x000d__x000a_            &lt;OutputProfileSpecific Type=&quot;Send&quot; Id=&quot;2010062509230000000000&quot; /&gt;_x000d__x000a_            &lt;OutputProfileSpecific Type=&quot;Send&quot; Id=&quot;2021121210395821292110&quot; /&gt;_x000d__x000a_            &lt;OutputProfileSpecific Type=&quot;Send&quot; Id=&quot;2021062509230000000000&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2540F0"/>
    <w:rsid w:val="00002702"/>
    <w:rsid w:val="00004EE1"/>
    <w:rsid w:val="00006271"/>
    <w:rsid w:val="00007696"/>
    <w:rsid w:val="000108E9"/>
    <w:rsid w:val="0001511D"/>
    <w:rsid w:val="00015DD5"/>
    <w:rsid w:val="00017399"/>
    <w:rsid w:val="00021A56"/>
    <w:rsid w:val="0002347B"/>
    <w:rsid w:val="000238F3"/>
    <w:rsid w:val="00024B0A"/>
    <w:rsid w:val="000260A8"/>
    <w:rsid w:val="000276B5"/>
    <w:rsid w:val="00031B57"/>
    <w:rsid w:val="00032D8D"/>
    <w:rsid w:val="00033A9E"/>
    <w:rsid w:val="00034397"/>
    <w:rsid w:val="0003557E"/>
    <w:rsid w:val="000366AF"/>
    <w:rsid w:val="00040885"/>
    <w:rsid w:val="00040FD6"/>
    <w:rsid w:val="00041DD9"/>
    <w:rsid w:val="00044DB5"/>
    <w:rsid w:val="0005055C"/>
    <w:rsid w:val="000509B8"/>
    <w:rsid w:val="00050BE6"/>
    <w:rsid w:val="0005277D"/>
    <w:rsid w:val="0005442F"/>
    <w:rsid w:val="00055FA5"/>
    <w:rsid w:val="00056A3A"/>
    <w:rsid w:val="00060D31"/>
    <w:rsid w:val="00062C3F"/>
    <w:rsid w:val="00066C5A"/>
    <w:rsid w:val="00071D36"/>
    <w:rsid w:val="00071FF2"/>
    <w:rsid w:val="0007293B"/>
    <w:rsid w:val="0008000D"/>
    <w:rsid w:val="00084D84"/>
    <w:rsid w:val="000857B4"/>
    <w:rsid w:val="0008617F"/>
    <w:rsid w:val="00087EB3"/>
    <w:rsid w:val="000908CB"/>
    <w:rsid w:val="00090F1F"/>
    <w:rsid w:val="00093B96"/>
    <w:rsid w:val="000961E2"/>
    <w:rsid w:val="000A21C6"/>
    <w:rsid w:val="000A4843"/>
    <w:rsid w:val="000A576D"/>
    <w:rsid w:val="000A60AC"/>
    <w:rsid w:val="000A67FE"/>
    <w:rsid w:val="000A7BE1"/>
    <w:rsid w:val="000B3AF8"/>
    <w:rsid w:val="000B3B9B"/>
    <w:rsid w:val="000C04C6"/>
    <w:rsid w:val="000C5A6A"/>
    <w:rsid w:val="000D13C6"/>
    <w:rsid w:val="000E423C"/>
    <w:rsid w:val="000E4F25"/>
    <w:rsid w:val="000E5994"/>
    <w:rsid w:val="000E7554"/>
    <w:rsid w:val="000E77D3"/>
    <w:rsid w:val="000E7C52"/>
    <w:rsid w:val="000F11E4"/>
    <w:rsid w:val="000F4427"/>
    <w:rsid w:val="000F79CA"/>
    <w:rsid w:val="000F7A29"/>
    <w:rsid w:val="00100419"/>
    <w:rsid w:val="00103ECC"/>
    <w:rsid w:val="00104BB7"/>
    <w:rsid w:val="00105406"/>
    <w:rsid w:val="001056B6"/>
    <w:rsid w:val="0011173C"/>
    <w:rsid w:val="00112836"/>
    <w:rsid w:val="0011312B"/>
    <w:rsid w:val="00114F68"/>
    <w:rsid w:val="00116492"/>
    <w:rsid w:val="0011764E"/>
    <w:rsid w:val="00120239"/>
    <w:rsid w:val="00121AFE"/>
    <w:rsid w:val="00121DDB"/>
    <w:rsid w:val="001227B2"/>
    <w:rsid w:val="0012335B"/>
    <w:rsid w:val="00125988"/>
    <w:rsid w:val="00126FC9"/>
    <w:rsid w:val="001277BB"/>
    <w:rsid w:val="00130009"/>
    <w:rsid w:val="00131736"/>
    <w:rsid w:val="0013414B"/>
    <w:rsid w:val="001349C9"/>
    <w:rsid w:val="00137978"/>
    <w:rsid w:val="00137F9F"/>
    <w:rsid w:val="00140B96"/>
    <w:rsid w:val="001444C9"/>
    <w:rsid w:val="001445DB"/>
    <w:rsid w:val="00144F3D"/>
    <w:rsid w:val="00145EB8"/>
    <w:rsid w:val="00147AC7"/>
    <w:rsid w:val="0015171E"/>
    <w:rsid w:val="00151E12"/>
    <w:rsid w:val="001543B5"/>
    <w:rsid w:val="00155730"/>
    <w:rsid w:val="00155BB8"/>
    <w:rsid w:val="001606C0"/>
    <w:rsid w:val="001628EB"/>
    <w:rsid w:val="00164238"/>
    <w:rsid w:val="00164A6D"/>
    <w:rsid w:val="0017090F"/>
    <w:rsid w:val="00172537"/>
    <w:rsid w:val="001746D5"/>
    <w:rsid w:val="001772E9"/>
    <w:rsid w:val="00181F94"/>
    <w:rsid w:val="00182010"/>
    <w:rsid w:val="0018332D"/>
    <w:rsid w:val="00184AC1"/>
    <w:rsid w:val="00186D97"/>
    <w:rsid w:val="00187592"/>
    <w:rsid w:val="00192316"/>
    <w:rsid w:val="00192671"/>
    <w:rsid w:val="00192831"/>
    <w:rsid w:val="00192A09"/>
    <w:rsid w:val="001A0D83"/>
    <w:rsid w:val="001A20FC"/>
    <w:rsid w:val="001A3AFA"/>
    <w:rsid w:val="001A5CFE"/>
    <w:rsid w:val="001B00F3"/>
    <w:rsid w:val="001B0364"/>
    <w:rsid w:val="001B05F9"/>
    <w:rsid w:val="001B0C90"/>
    <w:rsid w:val="001B0E6D"/>
    <w:rsid w:val="001B325C"/>
    <w:rsid w:val="001B3B5E"/>
    <w:rsid w:val="001C1D4A"/>
    <w:rsid w:val="001C42DD"/>
    <w:rsid w:val="001C7C60"/>
    <w:rsid w:val="001D1991"/>
    <w:rsid w:val="001D61A1"/>
    <w:rsid w:val="001E0FB5"/>
    <w:rsid w:val="001E1357"/>
    <w:rsid w:val="001E2A82"/>
    <w:rsid w:val="001E7DF4"/>
    <w:rsid w:val="001F0974"/>
    <w:rsid w:val="001F32E1"/>
    <w:rsid w:val="001F3911"/>
    <w:rsid w:val="001F3D06"/>
    <w:rsid w:val="001F5040"/>
    <w:rsid w:val="0020119C"/>
    <w:rsid w:val="00203362"/>
    <w:rsid w:val="00203DB9"/>
    <w:rsid w:val="00205F62"/>
    <w:rsid w:val="00207DB6"/>
    <w:rsid w:val="00210D8E"/>
    <w:rsid w:val="002121A4"/>
    <w:rsid w:val="00215A44"/>
    <w:rsid w:val="002172DD"/>
    <w:rsid w:val="002228B6"/>
    <w:rsid w:val="002231DC"/>
    <w:rsid w:val="0022436B"/>
    <w:rsid w:val="00227159"/>
    <w:rsid w:val="002315B5"/>
    <w:rsid w:val="00232B05"/>
    <w:rsid w:val="0023693B"/>
    <w:rsid w:val="00240494"/>
    <w:rsid w:val="00243107"/>
    <w:rsid w:val="0024472D"/>
    <w:rsid w:val="00247C37"/>
    <w:rsid w:val="00250B51"/>
    <w:rsid w:val="00253748"/>
    <w:rsid w:val="002540F0"/>
    <w:rsid w:val="00255F72"/>
    <w:rsid w:val="002571B1"/>
    <w:rsid w:val="00257ABE"/>
    <w:rsid w:val="002645DC"/>
    <w:rsid w:val="0026666F"/>
    <w:rsid w:val="0026709B"/>
    <w:rsid w:val="00267256"/>
    <w:rsid w:val="00271915"/>
    <w:rsid w:val="00271D9A"/>
    <w:rsid w:val="0027318D"/>
    <w:rsid w:val="00276705"/>
    <w:rsid w:val="00276ED0"/>
    <w:rsid w:val="002806CF"/>
    <w:rsid w:val="00280CBD"/>
    <w:rsid w:val="00285349"/>
    <w:rsid w:val="00285B75"/>
    <w:rsid w:val="0028795D"/>
    <w:rsid w:val="002901C7"/>
    <w:rsid w:val="00291F73"/>
    <w:rsid w:val="00294402"/>
    <w:rsid w:val="00295852"/>
    <w:rsid w:val="002A0832"/>
    <w:rsid w:val="002A18E1"/>
    <w:rsid w:val="002A28CA"/>
    <w:rsid w:val="002A4481"/>
    <w:rsid w:val="002A53C0"/>
    <w:rsid w:val="002A688E"/>
    <w:rsid w:val="002A6AC8"/>
    <w:rsid w:val="002A7EF8"/>
    <w:rsid w:val="002B07FC"/>
    <w:rsid w:val="002B2862"/>
    <w:rsid w:val="002B3964"/>
    <w:rsid w:val="002B76F7"/>
    <w:rsid w:val="002C0633"/>
    <w:rsid w:val="002C161E"/>
    <w:rsid w:val="002C46C4"/>
    <w:rsid w:val="002C585D"/>
    <w:rsid w:val="002C5D1B"/>
    <w:rsid w:val="002D22E6"/>
    <w:rsid w:val="002D35BD"/>
    <w:rsid w:val="002E0B33"/>
    <w:rsid w:val="002E15EB"/>
    <w:rsid w:val="002E43FE"/>
    <w:rsid w:val="002E4860"/>
    <w:rsid w:val="002E52C3"/>
    <w:rsid w:val="002E5AA4"/>
    <w:rsid w:val="002E6FA1"/>
    <w:rsid w:val="002F2945"/>
    <w:rsid w:val="003010A6"/>
    <w:rsid w:val="00301FAF"/>
    <w:rsid w:val="0030527B"/>
    <w:rsid w:val="003060EE"/>
    <w:rsid w:val="003063E4"/>
    <w:rsid w:val="003106CC"/>
    <w:rsid w:val="00312725"/>
    <w:rsid w:val="003141D8"/>
    <w:rsid w:val="00314650"/>
    <w:rsid w:val="003146AB"/>
    <w:rsid w:val="00315936"/>
    <w:rsid w:val="00320206"/>
    <w:rsid w:val="00322062"/>
    <w:rsid w:val="00322D36"/>
    <w:rsid w:val="00326FD5"/>
    <w:rsid w:val="00327E90"/>
    <w:rsid w:val="00330B1F"/>
    <w:rsid w:val="00331098"/>
    <w:rsid w:val="003323FE"/>
    <w:rsid w:val="00333862"/>
    <w:rsid w:val="00334C57"/>
    <w:rsid w:val="0033550C"/>
    <w:rsid w:val="00335B07"/>
    <w:rsid w:val="00337538"/>
    <w:rsid w:val="00337911"/>
    <w:rsid w:val="003406D2"/>
    <w:rsid w:val="0034594A"/>
    <w:rsid w:val="00345996"/>
    <w:rsid w:val="00345EF6"/>
    <w:rsid w:val="00346627"/>
    <w:rsid w:val="00346AC7"/>
    <w:rsid w:val="00347B6B"/>
    <w:rsid w:val="00350A1D"/>
    <w:rsid w:val="003522B4"/>
    <w:rsid w:val="00355F1A"/>
    <w:rsid w:val="00357052"/>
    <w:rsid w:val="0035725A"/>
    <w:rsid w:val="00357B7E"/>
    <w:rsid w:val="00364B45"/>
    <w:rsid w:val="00365C56"/>
    <w:rsid w:val="00367AA4"/>
    <w:rsid w:val="00367EE4"/>
    <w:rsid w:val="003709F4"/>
    <w:rsid w:val="00370F06"/>
    <w:rsid w:val="003733AA"/>
    <w:rsid w:val="0038209D"/>
    <w:rsid w:val="003859D7"/>
    <w:rsid w:val="003859F6"/>
    <w:rsid w:val="00387152"/>
    <w:rsid w:val="00391764"/>
    <w:rsid w:val="0039244A"/>
    <w:rsid w:val="0039361B"/>
    <w:rsid w:val="003939BE"/>
    <w:rsid w:val="00395220"/>
    <w:rsid w:val="00396159"/>
    <w:rsid w:val="0039625D"/>
    <w:rsid w:val="003A0B8A"/>
    <w:rsid w:val="003A176B"/>
    <w:rsid w:val="003A293A"/>
    <w:rsid w:val="003A3611"/>
    <w:rsid w:val="003A3F92"/>
    <w:rsid w:val="003A5266"/>
    <w:rsid w:val="003A529B"/>
    <w:rsid w:val="003A5C7A"/>
    <w:rsid w:val="003B0132"/>
    <w:rsid w:val="003B07B2"/>
    <w:rsid w:val="003B51CE"/>
    <w:rsid w:val="003C0C13"/>
    <w:rsid w:val="003C1AE7"/>
    <w:rsid w:val="003D0479"/>
    <w:rsid w:val="003D31B4"/>
    <w:rsid w:val="003E1B98"/>
    <w:rsid w:val="003E241B"/>
    <w:rsid w:val="003E310E"/>
    <w:rsid w:val="003E46AD"/>
    <w:rsid w:val="003E587B"/>
    <w:rsid w:val="003E62F9"/>
    <w:rsid w:val="003E6B91"/>
    <w:rsid w:val="003F171B"/>
    <w:rsid w:val="003F2A76"/>
    <w:rsid w:val="003F2D0E"/>
    <w:rsid w:val="003F4610"/>
    <w:rsid w:val="00400E84"/>
    <w:rsid w:val="00404569"/>
    <w:rsid w:val="004057A9"/>
    <w:rsid w:val="0040607D"/>
    <w:rsid w:val="00407B67"/>
    <w:rsid w:val="004108D6"/>
    <w:rsid w:val="00411187"/>
    <w:rsid w:val="00411584"/>
    <w:rsid w:val="004140F0"/>
    <w:rsid w:val="0041599A"/>
    <w:rsid w:val="004173AA"/>
    <w:rsid w:val="00421F1B"/>
    <w:rsid w:val="00422101"/>
    <w:rsid w:val="0042261C"/>
    <w:rsid w:val="00422B45"/>
    <w:rsid w:val="004241FC"/>
    <w:rsid w:val="0042424E"/>
    <w:rsid w:val="00433C42"/>
    <w:rsid w:val="0043661F"/>
    <w:rsid w:val="004370E3"/>
    <w:rsid w:val="004409C6"/>
    <w:rsid w:val="004416D1"/>
    <w:rsid w:val="004418CF"/>
    <w:rsid w:val="00442A76"/>
    <w:rsid w:val="00446849"/>
    <w:rsid w:val="004472F7"/>
    <w:rsid w:val="00451184"/>
    <w:rsid w:val="00451277"/>
    <w:rsid w:val="00454B83"/>
    <w:rsid w:val="00455A76"/>
    <w:rsid w:val="00455A96"/>
    <w:rsid w:val="00456D32"/>
    <w:rsid w:val="004572FE"/>
    <w:rsid w:val="00460FEA"/>
    <w:rsid w:val="00461EE9"/>
    <w:rsid w:val="00462486"/>
    <w:rsid w:val="00467057"/>
    <w:rsid w:val="00476646"/>
    <w:rsid w:val="0048022C"/>
    <w:rsid w:val="004821CB"/>
    <w:rsid w:val="0048286A"/>
    <w:rsid w:val="004843C2"/>
    <w:rsid w:val="00484E95"/>
    <w:rsid w:val="00485425"/>
    <w:rsid w:val="00485BEE"/>
    <w:rsid w:val="00486D68"/>
    <w:rsid w:val="0048771D"/>
    <w:rsid w:val="004913B4"/>
    <w:rsid w:val="00493944"/>
    <w:rsid w:val="00493C12"/>
    <w:rsid w:val="00494AD2"/>
    <w:rsid w:val="00495B2A"/>
    <w:rsid w:val="00496494"/>
    <w:rsid w:val="004A3F06"/>
    <w:rsid w:val="004A6F67"/>
    <w:rsid w:val="004A7DF3"/>
    <w:rsid w:val="004B1835"/>
    <w:rsid w:val="004B5F22"/>
    <w:rsid w:val="004B7034"/>
    <w:rsid w:val="004C0213"/>
    <w:rsid w:val="004C2BDA"/>
    <w:rsid w:val="004C4046"/>
    <w:rsid w:val="004C47DD"/>
    <w:rsid w:val="004C5111"/>
    <w:rsid w:val="004C5418"/>
    <w:rsid w:val="004C6FE2"/>
    <w:rsid w:val="004C7A22"/>
    <w:rsid w:val="004D0B8C"/>
    <w:rsid w:val="004D23E9"/>
    <w:rsid w:val="004D51CE"/>
    <w:rsid w:val="004E1981"/>
    <w:rsid w:val="004E2D32"/>
    <w:rsid w:val="004E4158"/>
    <w:rsid w:val="004E5D14"/>
    <w:rsid w:val="004E6FEA"/>
    <w:rsid w:val="004F4C96"/>
    <w:rsid w:val="004F51B7"/>
    <w:rsid w:val="005000CA"/>
    <w:rsid w:val="0050045D"/>
    <w:rsid w:val="00500E09"/>
    <w:rsid w:val="005033CF"/>
    <w:rsid w:val="005055CB"/>
    <w:rsid w:val="00511C4C"/>
    <w:rsid w:val="005203C9"/>
    <w:rsid w:val="005210F2"/>
    <w:rsid w:val="005224AA"/>
    <w:rsid w:val="00522545"/>
    <w:rsid w:val="0052352F"/>
    <w:rsid w:val="005243FA"/>
    <w:rsid w:val="00524861"/>
    <w:rsid w:val="00525714"/>
    <w:rsid w:val="00526DD3"/>
    <w:rsid w:val="005303C3"/>
    <w:rsid w:val="00533109"/>
    <w:rsid w:val="00534CD8"/>
    <w:rsid w:val="00536F55"/>
    <w:rsid w:val="005455A8"/>
    <w:rsid w:val="00545C23"/>
    <w:rsid w:val="00546E1B"/>
    <w:rsid w:val="0055005A"/>
    <w:rsid w:val="00550F8A"/>
    <w:rsid w:val="005526B8"/>
    <w:rsid w:val="0055289C"/>
    <w:rsid w:val="00555816"/>
    <w:rsid w:val="00557113"/>
    <w:rsid w:val="00557CFE"/>
    <w:rsid w:val="00562799"/>
    <w:rsid w:val="00564D53"/>
    <w:rsid w:val="005660A6"/>
    <w:rsid w:val="0057133C"/>
    <w:rsid w:val="00571B4C"/>
    <w:rsid w:val="005723BF"/>
    <w:rsid w:val="005844E7"/>
    <w:rsid w:val="00590EF3"/>
    <w:rsid w:val="00592C1B"/>
    <w:rsid w:val="005967CB"/>
    <w:rsid w:val="005A101A"/>
    <w:rsid w:val="005A1EEE"/>
    <w:rsid w:val="005A2728"/>
    <w:rsid w:val="005B00E8"/>
    <w:rsid w:val="005B0ADF"/>
    <w:rsid w:val="005B5394"/>
    <w:rsid w:val="005C13C8"/>
    <w:rsid w:val="005C1B96"/>
    <w:rsid w:val="005C3F3A"/>
    <w:rsid w:val="005C4873"/>
    <w:rsid w:val="005D50A3"/>
    <w:rsid w:val="005D61AD"/>
    <w:rsid w:val="005D6DD3"/>
    <w:rsid w:val="005E0968"/>
    <w:rsid w:val="005E110D"/>
    <w:rsid w:val="005E1A66"/>
    <w:rsid w:val="005E6146"/>
    <w:rsid w:val="005E6FA9"/>
    <w:rsid w:val="005E7427"/>
    <w:rsid w:val="005E7E3B"/>
    <w:rsid w:val="005F114D"/>
    <w:rsid w:val="005F1191"/>
    <w:rsid w:val="005F49A4"/>
    <w:rsid w:val="005F68F3"/>
    <w:rsid w:val="005F7E32"/>
    <w:rsid w:val="00600B72"/>
    <w:rsid w:val="00606E50"/>
    <w:rsid w:val="00607715"/>
    <w:rsid w:val="0061165A"/>
    <w:rsid w:val="006126BE"/>
    <w:rsid w:val="006134A8"/>
    <w:rsid w:val="00613F1F"/>
    <w:rsid w:val="00614DB6"/>
    <w:rsid w:val="006204B8"/>
    <w:rsid w:val="0062158A"/>
    <w:rsid w:val="00622BA9"/>
    <w:rsid w:val="00624497"/>
    <w:rsid w:val="006304A4"/>
    <w:rsid w:val="00630A9F"/>
    <w:rsid w:val="00630CD1"/>
    <w:rsid w:val="006310DF"/>
    <w:rsid w:val="0063352C"/>
    <w:rsid w:val="00634C2C"/>
    <w:rsid w:val="00635459"/>
    <w:rsid w:val="00636352"/>
    <w:rsid w:val="00642192"/>
    <w:rsid w:val="006443AF"/>
    <w:rsid w:val="006465B3"/>
    <w:rsid w:val="006475B7"/>
    <w:rsid w:val="00650EBF"/>
    <w:rsid w:val="00652430"/>
    <w:rsid w:val="00660428"/>
    <w:rsid w:val="0066155A"/>
    <w:rsid w:val="00662328"/>
    <w:rsid w:val="00665FFA"/>
    <w:rsid w:val="00666BDE"/>
    <w:rsid w:val="00667BE0"/>
    <w:rsid w:val="00670A85"/>
    <w:rsid w:val="00675EF7"/>
    <w:rsid w:val="00677609"/>
    <w:rsid w:val="00677E4E"/>
    <w:rsid w:val="00681715"/>
    <w:rsid w:val="006823C6"/>
    <w:rsid w:val="00682C40"/>
    <w:rsid w:val="00682E85"/>
    <w:rsid w:val="0068363B"/>
    <w:rsid w:val="00684B82"/>
    <w:rsid w:val="00686E8F"/>
    <w:rsid w:val="00690354"/>
    <w:rsid w:val="0069161B"/>
    <w:rsid w:val="0069300E"/>
    <w:rsid w:val="00695EDF"/>
    <w:rsid w:val="006A1546"/>
    <w:rsid w:val="006A27FE"/>
    <w:rsid w:val="006A3838"/>
    <w:rsid w:val="006A426E"/>
    <w:rsid w:val="006B131C"/>
    <w:rsid w:val="006B1740"/>
    <w:rsid w:val="006B1912"/>
    <w:rsid w:val="006B2A02"/>
    <w:rsid w:val="006B3319"/>
    <w:rsid w:val="006B3DB9"/>
    <w:rsid w:val="006B49EB"/>
    <w:rsid w:val="006B4DCE"/>
    <w:rsid w:val="006C0959"/>
    <w:rsid w:val="006C53AD"/>
    <w:rsid w:val="006D18AC"/>
    <w:rsid w:val="006D4DA7"/>
    <w:rsid w:val="006D76F9"/>
    <w:rsid w:val="006E2AE9"/>
    <w:rsid w:val="006F2614"/>
    <w:rsid w:val="006F2D98"/>
    <w:rsid w:val="006F6351"/>
    <w:rsid w:val="007005D8"/>
    <w:rsid w:val="0070170D"/>
    <w:rsid w:val="0070176B"/>
    <w:rsid w:val="00705FAF"/>
    <w:rsid w:val="00706FA1"/>
    <w:rsid w:val="007119A4"/>
    <w:rsid w:val="00713903"/>
    <w:rsid w:val="00716963"/>
    <w:rsid w:val="00730FCB"/>
    <w:rsid w:val="007310C6"/>
    <w:rsid w:val="007319D5"/>
    <w:rsid w:val="00731CD4"/>
    <w:rsid w:val="00735B52"/>
    <w:rsid w:val="00736447"/>
    <w:rsid w:val="007409FE"/>
    <w:rsid w:val="00740A93"/>
    <w:rsid w:val="007439A8"/>
    <w:rsid w:val="00745506"/>
    <w:rsid w:val="00745B4A"/>
    <w:rsid w:val="0074647F"/>
    <w:rsid w:val="0074656C"/>
    <w:rsid w:val="00750307"/>
    <w:rsid w:val="00750C26"/>
    <w:rsid w:val="007554A5"/>
    <w:rsid w:val="00761224"/>
    <w:rsid w:val="00761688"/>
    <w:rsid w:val="007619A0"/>
    <w:rsid w:val="00763F4A"/>
    <w:rsid w:val="007740C9"/>
    <w:rsid w:val="00776C5A"/>
    <w:rsid w:val="007807D5"/>
    <w:rsid w:val="00782950"/>
    <w:rsid w:val="00785037"/>
    <w:rsid w:val="00787448"/>
    <w:rsid w:val="007877FF"/>
    <w:rsid w:val="007916B9"/>
    <w:rsid w:val="00792433"/>
    <w:rsid w:val="00792C32"/>
    <w:rsid w:val="0079771A"/>
    <w:rsid w:val="007A0244"/>
    <w:rsid w:val="007A0C7B"/>
    <w:rsid w:val="007A26AF"/>
    <w:rsid w:val="007A26F0"/>
    <w:rsid w:val="007A555F"/>
    <w:rsid w:val="007A6AE4"/>
    <w:rsid w:val="007A7EF5"/>
    <w:rsid w:val="007B0130"/>
    <w:rsid w:val="007B0D9E"/>
    <w:rsid w:val="007B2B7E"/>
    <w:rsid w:val="007B32CE"/>
    <w:rsid w:val="007B33CC"/>
    <w:rsid w:val="007B6C61"/>
    <w:rsid w:val="007C4472"/>
    <w:rsid w:val="007C555F"/>
    <w:rsid w:val="007D12FF"/>
    <w:rsid w:val="007D7FB4"/>
    <w:rsid w:val="007E0390"/>
    <w:rsid w:val="007E31FD"/>
    <w:rsid w:val="007E3844"/>
    <w:rsid w:val="007E4F02"/>
    <w:rsid w:val="007E6B47"/>
    <w:rsid w:val="007F35ED"/>
    <w:rsid w:val="007F53F1"/>
    <w:rsid w:val="007F5892"/>
    <w:rsid w:val="007F6C81"/>
    <w:rsid w:val="00801B56"/>
    <w:rsid w:val="008029D0"/>
    <w:rsid w:val="00802F45"/>
    <w:rsid w:val="0080553C"/>
    <w:rsid w:val="00807053"/>
    <w:rsid w:val="00811559"/>
    <w:rsid w:val="008123EA"/>
    <w:rsid w:val="008129D6"/>
    <w:rsid w:val="00815CD0"/>
    <w:rsid w:val="00817C48"/>
    <w:rsid w:val="00822195"/>
    <w:rsid w:val="00822BEF"/>
    <w:rsid w:val="00824083"/>
    <w:rsid w:val="0082477B"/>
    <w:rsid w:val="00835362"/>
    <w:rsid w:val="0084020C"/>
    <w:rsid w:val="008454DD"/>
    <w:rsid w:val="00846501"/>
    <w:rsid w:val="008469A9"/>
    <w:rsid w:val="00847BDD"/>
    <w:rsid w:val="0085142C"/>
    <w:rsid w:val="00852028"/>
    <w:rsid w:val="008521C9"/>
    <w:rsid w:val="00852DD6"/>
    <w:rsid w:val="00853110"/>
    <w:rsid w:val="0085437C"/>
    <w:rsid w:val="00855A77"/>
    <w:rsid w:val="008603B3"/>
    <w:rsid w:val="00860FEA"/>
    <w:rsid w:val="0086192A"/>
    <w:rsid w:val="00862D15"/>
    <w:rsid w:val="008641F4"/>
    <w:rsid w:val="008648C0"/>
    <w:rsid w:val="00865BD2"/>
    <w:rsid w:val="008669E5"/>
    <w:rsid w:val="008704E4"/>
    <w:rsid w:val="00872DE2"/>
    <w:rsid w:val="008811D5"/>
    <w:rsid w:val="00882779"/>
    <w:rsid w:val="0088463C"/>
    <w:rsid w:val="00884CAE"/>
    <w:rsid w:val="0088682C"/>
    <w:rsid w:val="0088768F"/>
    <w:rsid w:val="00891B13"/>
    <w:rsid w:val="008929E4"/>
    <w:rsid w:val="00892EE3"/>
    <w:rsid w:val="008930B6"/>
    <w:rsid w:val="00895065"/>
    <w:rsid w:val="00896B13"/>
    <w:rsid w:val="008A009B"/>
    <w:rsid w:val="008A2DAB"/>
    <w:rsid w:val="008A6F25"/>
    <w:rsid w:val="008A7D54"/>
    <w:rsid w:val="008B0C14"/>
    <w:rsid w:val="008D0160"/>
    <w:rsid w:val="008D0610"/>
    <w:rsid w:val="008D24C2"/>
    <w:rsid w:val="008D2DA9"/>
    <w:rsid w:val="008E6C73"/>
    <w:rsid w:val="008F17F0"/>
    <w:rsid w:val="008F221E"/>
    <w:rsid w:val="008F3CD3"/>
    <w:rsid w:val="008F6E8D"/>
    <w:rsid w:val="00900D26"/>
    <w:rsid w:val="00903642"/>
    <w:rsid w:val="00905189"/>
    <w:rsid w:val="00906EEA"/>
    <w:rsid w:val="00913E10"/>
    <w:rsid w:val="00924FAB"/>
    <w:rsid w:val="00927B65"/>
    <w:rsid w:val="0093239A"/>
    <w:rsid w:val="009335C2"/>
    <w:rsid w:val="009418A9"/>
    <w:rsid w:val="009471C4"/>
    <w:rsid w:val="00951C07"/>
    <w:rsid w:val="00953997"/>
    <w:rsid w:val="0095423C"/>
    <w:rsid w:val="009546FC"/>
    <w:rsid w:val="00954E0A"/>
    <w:rsid w:val="00955258"/>
    <w:rsid w:val="009579B6"/>
    <w:rsid w:val="009646FE"/>
    <w:rsid w:val="0096478B"/>
    <w:rsid w:val="009708A5"/>
    <w:rsid w:val="0097135D"/>
    <w:rsid w:val="00971851"/>
    <w:rsid w:val="009805E4"/>
    <w:rsid w:val="00983D53"/>
    <w:rsid w:val="00986611"/>
    <w:rsid w:val="009879C3"/>
    <w:rsid w:val="00987FE6"/>
    <w:rsid w:val="009901E7"/>
    <w:rsid w:val="009923F6"/>
    <w:rsid w:val="00994D06"/>
    <w:rsid w:val="009957E9"/>
    <w:rsid w:val="00995E20"/>
    <w:rsid w:val="009A0746"/>
    <w:rsid w:val="009A187B"/>
    <w:rsid w:val="009A4A87"/>
    <w:rsid w:val="009A6669"/>
    <w:rsid w:val="009A7642"/>
    <w:rsid w:val="009A7FC1"/>
    <w:rsid w:val="009B0B44"/>
    <w:rsid w:val="009B3482"/>
    <w:rsid w:val="009B6D08"/>
    <w:rsid w:val="009B7683"/>
    <w:rsid w:val="009C0C16"/>
    <w:rsid w:val="009C7198"/>
    <w:rsid w:val="009C776C"/>
    <w:rsid w:val="009C7FCF"/>
    <w:rsid w:val="009D284B"/>
    <w:rsid w:val="009D3FB9"/>
    <w:rsid w:val="009D48A4"/>
    <w:rsid w:val="009D76CF"/>
    <w:rsid w:val="009E0E4C"/>
    <w:rsid w:val="009E1B47"/>
    <w:rsid w:val="009E77EC"/>
    <w:rsid w:val="009F0FD9"/>
    <w:rsid w:val="009F30BA"/>
    <w:rsid w:val="009F3CBC"/>
    <w:rsid w:val="009F4EDB"/>
    <w:rsid w:val="00A02515"/>
    <w:rsid w:val="00A0489F"/>
    <w:rsid w:val="00A053A3"/>
    <w:rsid w:val="00A06C96"/>
    <w:rsid w:val="00A0795E"/>
    <w:rsid w:val="00A115B0"/>
    <w:rsid w:val="00A1765D"/>
    <w:rsid w:val="00A216F8"/>
    <w:rsid w:val="00A2174A"/>
    <w:rsid w:val="00A23B51"/>
    <w:rsid w:val="00A27C3A"/>
    <w:rsid w:val="00A3125E"/>
    <w:rsid w:val="00A36633"/>
    <w:rsid w:val="00A36FB8"/>
    <w:rsid w:val="00A4352C"/>
    <w:rsid w:val="00A454B0"/>
    <w:rsid w:val="00A465D3"/>
    <w:rsid w:val="00A50803"/>
    <w:rsid w:val="00A509D3"/>
    <w:rsid w:val="00A52238"/>
    <w:rsid w:val="00A604B0"/>
    <w:rsid w:val="00A61E51"/>
    <w:rsid w:val="00A66F06"/>
    <w:rsid w:val="00A679F1"/>
    <w:rsid w:val="00A70A6F"/>
    <w:rsid w:val="00A76684"/>
    <w:rsid w:val="00A77C08"/>
    <w:rsid w:val="00A8066C"/>
    <w:rsid w:val="00A82BE9"/>
    <w:rsid w:val="00A82F2F"/>
    <w:rsid w:val="00A9021D"/>
    <w:rsid w:val="00A9536F"/>
    <w:rsid w:val="00A95BED"/>
    <w:rsid w:val="00A97B34"/>
    <w:rsid w:val="00AA3107"/>
    <w:rsid w:val="00AA572A"/>
    <w:rsid w:val="00AA6883"/>
    <w:rsid w:val="00AB0B2C"/>
    <w:rsid w:val="00AB22FC"/>
    <w:rsid w:val="00AB436B"/>
    <w:rsid w:val="00AB627E"/>
    <w:rsid w:val="00AB712C"/>
    <w:rsid w:val="00AC106A"/>
    <w:rsid w:val="00AC1296"/>
    <w:rsid w:val="00AC17CD"/>
    <w:rsid w:val="00AD0B0F"/>
    <w:rsid w:val="00AD0C85"/>
    <w:rsid w:val="00AD2535"/>
    <w:rsid w:val="00AD49C9"/>
    <w:rsid w:val="00AD5201"/>
    <w:rsid w:val="00AD7B44"/>
    <w:rsid w:val="00AE061A"/>
    <w:rsid w:val="00AE0F31"/>
    <w:rsid w:val="00AE19E9"/>
    <w:rsid w:val="00AE1B37"/>
    <w:rsid w:val="00AE1C8A"/>
    <w:rsid w:val="00AE68DB"/>
    <w:rsid w:val="00AE6C6B"/>
    <w:rsid w:val="00AE7BB9"/>
    <w:rsid w:val="00AF0895"/>
    <w:rsid w:val="00AF486A"/>
    <w:rsid w:val="00AF65D0"/>
    <w:rsid w:val="00AF6FCF"/>
    <w:rsid w:val="00AF75CA"/>
    <w:rsid w:val="00B018C7"/>
    <w:rsid w:val="00B0422B"/>
    <w:rsid w:val="00B0709A"/>
    <w:rsid w:val="00B07FD9"/>
    <w:rsid w:val="00B125A9"/>
    <w:rsid w:val="00B15C03"/>
    <w:rsid w:val="00B2372A"/>
    <w:rsid w:val="00B312B9"/>
    <w:rsid w:val="00B315FD"/>
    <w:rsid w:val="00B31B49"/>
    <w:rsid w:val="00B36D8C"/>
    <w:rsid w:val="00B37F8E"/>
    <w:rsid w:val="00B40F06"/>
    <w:rsid w:val="00B4127B"/>
    <w:rsid w:val="00B41582"/>
    <w:rsid w:val="00B41B31"/>
    <w:rsid w:val="00B47D07"/>
    <w:rsid w:val="00B50FAB"/>
    <w:rsid w:val="00B544B6"/>
    <w:rsid w:val="00B5459E"/>
    <w:rsid w:val="00B57BE3"/>
    <w:rsid w:val="00B61C29"/>
    <w:rsid w:val="00B63CA3"/>
    <w:rsid w:val="00B72902"/>
    <w:rsid w:val="00B74DC7"/>
    <w:rsid w:val="00B76B00"/>
    <w:rsid w:val="00B80027"/>
    <w:rsid w:val="00B82645"/>
    <w:rsid w:val="00B82901"/>
    <w:rsid w:val="00B8340F"/>
    <w:rsid w:val="00B8606F"/>
    <w:rsid w:val="00B86C02"/>
    <w:rsid w:val="00B92036"/>
    <w:rsid w:val="00B92397"/>
    <w:rsid w:val="00B948EA"/>
    <w:rsid w:val="00B9698B"/>
    <w:rsid w:val="00BA0F33"/>
    <w:rsid w:val="00BA3F2D"/>
    <w:rsid w:val="00BA72F4"/>
    <w:rsid w:val="00BA767B"/>
    <w:rsid w:val="00BA7D0F"/>
    <w:rsid w:val="00BB2BAD"/>
    <w:rsid w:val="00BB50FB"/>
    <w:rsid w:val="00BC101F"/>
    <w:rsid w:val="00BC331A"/>
    <w:rsid w:val="00BC6C1A"/>
    <w:rsid w:val="00BD3162"/>
    <w:rsid w:val="00BD58D2"/>
    <w:rsid w:val="00BD693C"/>
    <w:rsid w:val="00BE36AD"/>
    <w:rsid w:val="00BE388F"/>
    <w:rsid w:val="00BF2663"/>
    <w:rsid w:val="00BF5E96"/>
    <w:rsid w:val="00BF6C4A"/>
    <w:rsid w:val="00C0014C"/>
    <w:rsid w:val="00C016E3"/>
    <w:rsid w:val="00C04199"/>
    <w:rsid w:val="00C061A9"/>
    <w:rsid w:val="00C0759C"/>
    <w:rsid w:val="00C10393"/>
    <w:rsid w:val="00C11437"/>
    <w:rsid w:val="00C12344"/>
    <w:rsid w:val="00C1235B"/>
    <w:rsid w:val="00C12B9E"/>
    <w:rsid w:val="00C12CD8"/>
    <w:rsid w:val="00C1368B"/>
    <w:rsid w:val="00C1791D"/>
    <w:rsid w:val="00C2108D"/>
    <w:rsid w:val="00C216E3"/>
    <w:rsid w:val="00C22594"/>
    <w:rsid w:val="00C22FB5"/>
    <w:rsid w:val="00C2720E"/>
    <w:rsid w:val="00C307BC"/>
    <w:rsid w:val="00C35AF9"/>
    <w:rsid w:val="00C36FE5"/>
    <w:rsid w:val="00C45D9A"/>
    <w:rsid w:val="00C50918"/>
    <w:rsid w:val="00C50F33"/>
    <w:rsid w:val="00C514C5"/>
    <w:rsid w:val="00C51CEA"/>
    <w:rsid w:val="00C51CFF"/>
    <w:rsid w:val="00C52809"/>
    <w:rsid w:val="00C54DDC"/>
    <w:rsid w:val="00C55642"/>
    <w:rsid w:val="00C5622E"/>
    <w:rsid w:val="00C574C9"/>
    <w:rsid w:val="00C576E3"/>
    <w:rsid w:val="00C57A32"/>
    <w:rsid w:val="00C57BD8"/>
    <w:rsid w:val="00C6511F"/>
    <w:rsid w:val="00C662E2"/>
    <w:rsid w:val="00C6725A"/>
    <w:rsid w:val="00C67326"/>
    <w:rsid w:val="00C70241"/>
    <w:rsid w:val="00C753CE"/>
    <w:rsid w:val="00C776FB"/>
    <w:rsid w:val="00C8132E"/>
    <w:rsid w:val="00C81C30"/>
    <w:rsid w:val="00C83014"/>
    <w:rsid w:val="00C9104A"/>
    <w:rsid w:val="00C92C3F"/>
    <w:rsid w:val="00C92DAE"/>
    <w:rsid w:val="00C97FC1"/>
    <w:rsid w:val="00CA17CA"/>
    <w:rsid w:val="00CA41B6"/>
    <w:rsid w:val="00CA4FA7"/>
    <w:rsid w:val="00CB21EE"/>
    <w:rsid w:val="00CB2A70"/>
    <w:rsid w:val="00CB30D5"/>
    <w:rsid w:val="00CC23E5"/>
    <w:rsid w:val="00CC6072"/>
    <w:rsid w:val="00CC62A9"/>
    <w:rsid w:val="00CD54FF"/>
    <w:rsid w:val="00CD5FA9"/>
    <w:rsid w:val="00CE2F26"/>
    <w:rsid w:val="00CE36F6"/>
    <w:rsid w:val="00CE5550"/>
    <w:rsid w:val="00CE66ED"/>
    <w:rsid w:val="00CE6A7A"/>
    <w:rsid w:val="00CF0151"/>
    <w:rsid w:val="00CF0CDA"/>
    <w:rsid w:val="00CF1CF4"/>
    <w:rsid w:val="00CF419F"/>
    <w:rsid w:val="00CF6607"/>
    <w:rsid w:val="00D00485"/>
    <w:rsid w:val="00D00518"/>
    <w:rsid w:val="00D009E4"/>
    <w:rsid w:val="00D031CF"/>
    <w:rsid w:val="00D13EA0"/>
    <w:rsid w:val="00D142B1"/>
    <w:rsid w:val="00D145E1"/>
    <w:rsid w:val="00D17BDA"/>
    <w:rsid w:val="00D20C9A"/>
    <w:rsid w:val="00D23951"/>
    <w:rsid w:val="00D23A10"/>
    <w:rsid w:val="00D3043F"/>
    <w:rsid w:val="00D309C1"/>
    <w:rsid w:val="00D31DAF"/>
    <w:rsid w:val="00D32182"/>
    <w:rsid w:val="00D3461B"/>
    <w:rsid w:val="00D350FF"/>
    <w:rsid w:val="00D368EE"/>
    <w:rsid w:val="00D3767C"/>
    <w:rsid w:val="00D37DC1"/>
    <w:rsid w:val="00D414DF"/>
    <w:rsid w:val="00D418AF"/>
    <w:rsid w:val="00D45C00"/>
    <w:rsid w:val="00D45EC6"/>
    <w:rsid w:val="00D50420"/>
    <w:rsid w:val="00D516A6"/>
    <w:rsid w:val="00D51870"/>
    <w:rsid w:val="00D540B2"/>
    <w:rsid w:val="00D54E0A"/>
    <w:rsid w:val="00D5545E"/>
    <w:rsid w:val="00D55D19"/>
    <w:rsid w:val="00D575D6"/>
    <w:rsid w:val="00D60715"/>
    <w:rsid w:val="00D6350D"/>
    <w:rsid w:val="00D652D5"/>
    <w:rsid w:val="00D65343"/>
    <w:rsid w:val="00D66691"/>
    <w:rsid w:val="00D66EC4"/>
    <w:rsid w:val="00D66FE0"/>
    <w:rsid w:val="00D703C2"/>
    <w:rsid w:val="00D76468"/>
    <w:rsid w:val="00D76F9F"/>
    <w:rsid w:val="00D80FC1"/>
    <w:rsid w:val="00D841D6"/>
    <w:rsid w:val="00D84F18"/>
    <w:rsid w:val="00D87B0A"/>
    <w:rsid w:val="00D92921"/>
    <w:rsid w:val="00D93DC4"/>
    <w:rsid w:val="00D9743D"/>
    <w:rsid w:val="00DA0441"/>
    <w:rsid w:val="00DA1108"/>
    <w:rsid w:val="00DA15EA"/>
    <w:rsid w:val="00DA60EA"/>
    <w:rsid w:val="00DB0FE0"/>
    <w:rsid w:val="00DB1576"/>
    <w:rsid w:val="00DB24BC"/>
    <w:rsid w:val="00DB37FE"/>
    <w:rsid w:val="00DB51C0"/>
    <w:rsid w:val="00DB76A8"/>
    <w:rsid w:val="00DC0A62"/>
    <w:rsid w:val="00DC2BFB"/>
    <w:rsid w:val="00DC4F7C"/>
    <w:rsid w:val="00DC57D9"/>
    <w:rsid w:val="00DD4140"/>
    <w:rsid w:val="00DD464E"/>
    <w:rsid w:val="00DE409C"/>
    <w:rsid w:val="00DE5DF2"/>
    <w:rsid w:val="00DE743D"/>
    <w:rsid w:val="00DF023E"/>
    <w:rsid w:val="00DF172E"/>
    <w:rsid w:val="00DF7284"/>
    <w:rsid w:val="00DF7379"/>
    <w:rsid w:val="00DF7E81"/>
    <w:rsid w:val="00E0021F"/>
    <w:rsid w:val="00E00A1D"/>
    <w:rsid w:val="00E0525C"/>
    <w:rsid w:val="00E05CDE"/>
    <w:rsid w:val="00E06716"/>
    <w:rsid w:val="00E12C7E"/>
    <w:rsid w:val="00E1303D"/>
    <w:rsid w:val="00E14AE2"/>
    <w:rsid w:val="00E23A3E"/>
    <w:rsid w:val="00E24A9F"/>
    <w:rsid w:val="00E257E4"/>
    <w:rsid w:val="00E25C2E"/>
    <w:rsid w:val="00E3068D"/>
    <w:rsid w:val="00E34EB2"/>
    <w:rsid w:val="00E3780B"/>
    <w:rsid w:val="00E41084"/>
    <w:rsid w:val="00E51D5D"/>
    <w:rsid w:val="00E52AD5"/>
    <w:rsid w:val="00E53E41"/>
    <w:rsid w:val="00E53FC9"/>
    <w:rsid w:val="00E563C3"/>
    <w:rsid w:val="00E57C9A"/>
    <w:rsid w:val="00E60254"/>
    <w:rsid w:val="00E61ABE"/>
    <w:rsid w:val="00E64B3A"/>
    <w:rsid w:val="00E655D0"/>
    <w:rsid w:val="00E67796"/>
    <w:rsid w:val="00E70FE1"/>
    <w:rsid w:val="00E72216"/>
    <w:rsid w:val="00E727E3"/>
    <w:rsid w:val="00E72FBC"/>
    <w:rsid w:val="00E74398"/>
    <w:rsid w:val="00E77312"/>
    <w:rsid w:val="00E80496"/>
    <w:rsid w:val="00E87D52"/>
    <w:rsid w:val="00E87DD5"/>
    <w:rsid w:val="00E93C75"/>
    <w:rsid w:val="00E93DA7"/>
    <w:rsid w:val="00E945EC"/>
    <w:rsid w:val="00E95278"/>
    <w:rsid w:val="00E9679B"/>
    <w:rsid w:val="00E9786A"/>
    <w:rsid w:val="00EA3C39"/>
    <w:rsid w:val="00EB0C48"/>
    <w:rsid w:val="00EB1826"/>
    <w:rsid w:val="00EB1CFF"/>
    <w:rsid w:val="00EB6763"/>
    <w:rsid w:val="00EB7095"/>
    <w:rsid w:val="00EB7AC1"/>
    <w:rsid w:val="00EB7B09"/>
    <w:rsid w:val="00EC1250"/>
    <w:rsid w:val="00EC312F"/>
    <w:rsid w:val="00EC3CB0"/>
    <w:rsid w:val="00EC4CF0"/>
    <w:rsid w:val="00EC6B00"/>
    <w:rsid w:val="00EC7C34"/>
    <w:rsid w:val="00ED0761"/>
    <w:rsid w:val="00ED2664"/>
    <w:rsid w:val="00ED2E8D"/>
    <w:rsid w:val="00ED3448"/>
    <w:rsid w:val="00ED47F8"/>
    <w:rsid w:val="00ED6470"/>
    <w:rsid w:val="00EE016D"/>
    <w:rsid w:val="00EE059E"/>
    <w:rsid w:val="00EE1067"/>
    <w:rsid w:val="00EE3CA4"/>
    <w:rsid w:val="00EE7A2F"/>
    <w:rsid w:val="00EF4060"/>
    <w:rsid w:val="00EF5794"/>
    <w:rsid w:val="00F0467E"/>
    <w:rsid w:val="00F060AA"/>
    <w:rsid w:val="00F064FD"/>
    <w:rsid w:val="00F126AD"/>
    <w:rsid w:val="00F14BA3"/>
    <w:rsid w:val="00F1793E"/>
    <w:rsid w:val="00F20C8C"/>
    <w:rsid w:val="00F25138"/>
    <w:rsid w:val="00F27CAF"/>
    <w:rsid w:val="00F31082"/>
    <w:rsid w:val="00F32D9E"/>
    <w:rsid w:val="00F35BE0"/>
    <w:rsid w:val="00F37A65"/>
    <w:rsid w:val="00F43BC6"/>
    <w:rsid w:val="00F44842"/>
    <w:rsid w:val="00F45211"/>
    <w:rsid w:val="00F463DA"/>
    <w:rsid w:val="00F468BE"/>
    <w:rsid w:val="00F47D93"/>
    <w:rsid w:val="00F51D27"/>
    <w:rsid w:val="00F51D98"/>
    <w:rsid w:val="00F52259"/>
    <w:rsid w:val="00F52F6A"/>
    <w:rsid w:val="00F62297"/>
    <w:rsid w:val="00F7176B"/>
    <w:rsid w:val="00F750BE"/>
    <w:rsid w:val="00F757F2"/>
    <w:rsid w:val="00F76A79"/>
    <w:rsid w:val="00F81796"/>
    <w:rsid w:val="00F82358"/>
    <w:rsid w:val="00F82617"/>
    <w:rsid w:val="00F847F2"/>
    <w:rsid w:val="00F84BAE"/>
    <w:rsid w:val="00F87DE1"/>
    <w:rsid w:val="00F904CD"/>
    <w:rsid w:val="00F924A1"/>
    <w:rsid w:val="00F9615F"/>
    <w:rsid w:val="00F96262"/>
    <w:rsid w:val="00F97AB1"/>
    <w:rsid w:val="00FA605F"/>
    <w:rsid w:val="00FA682E"/>
    <w:rsid w:val="00FA69A9"/>
    <w:rsid w:val="00FA7592"/>
    <w:rsid w:val="00FB0D81"/>
    <w:rsid w:val="00FB118F"/>
    <w:rsid w:val="00FB4F54"/>
    <w:rsid w:val="00FC1379"/>
    <w:rsid w:val="00FC27DB"/>
    <w:rsid w:val="00FC3022"/>
    <w:rsid w:val="00FC48C3"/>
    <w:rsid w:val="00FC4CD0"/>
    <w:rsid w:val="00FC5EFE"/>
    <w:rsid w:val="00FC6F01"/>
    <w:rsid w:val="00FD262B"/>
    <w:rsid w:val="00FE409C"/>
    <w:rsid w:val="00FE6D2D"/>
    <w:rsid w:val="00FE715F"/>
    <w:rsid w:val="00FF04BC"/>
    <w:rsid w:val="00FF1416"/>
    <w:rsid w:val="00FF1467"/>
    <w:rsid w:val="00FF20B7"/>
    <w:rsid w:val="00FF26E1"/>
    <w:rsid w:val="00FF418A"/>
    <w:rsid w:val="00FF433F"/>
    <w:rsid w:val="00FF5805"/>
    <w:rsid w:val="00FF5C55"/>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7356E"/>
  <w15:docId w15:val="{0A34DDB3-3AE6-4C42-A736-803D5CC6C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145E1"/>
    <w:pPr>
      <w:adjustRightInd w:val="0"/>
      <w:snapToGrid w:val="0"/>
      <w:spacing w:line="270" w:lineRule="atLeast"/>
    </w:pPr>
    <w:rPr>
      <w:rFonts w:ascii="Arial" w:hAnsi="Arial"/>
      <w:szCs w:val="24"/>
      <w:lang w:val="de-CH" w:eastAsia="de-CH"/>
    </w:rPr>
  </w:style>
  <w:style w:type="paragraph" w:styleId="berschrift1">
    <w:name w:val="heading 1"/>
    <w:basedOn w:val="Standard"/>
    <w:next w:val="Standard"/>
    <w:autoRedefine/>
    <w:qFormat/>
    <w:rsid w:val="00485425"/>
    <w:pPr>
      <w:keepNext/>
      <w:keepLines/>
      <w:numPr>
        <w:numId w:val="11"/>
      </w:numPr>
      <w:outlineLvl w:val="0"/>
    </w:pPr>
    <w:rPr>
      <w:rFonts w:cs="Arial"/>
      <w:b/>
      <w:bCs/>
      <w:snapToGrid w:val="0"/>
      <w:sz w:val="27"/>
      <w:szCs w:val="32"/>
    </w:rPr>
  </w:style>
  <w:style w:type="paragraph" w:styleId="berschrift2">
    <w:name w:val="heading 2"/>
    <w:basedOn w:val="Standard"/>
    <w:next w:val="Standard"/>
    <w:qFormat/>
    <w:rsid w:val="00485425"/>
    <w:pPr>
      <w:keepNext/>
      <w:keepLines/>
      <w:numPr>
        <w:ilvl w:val="1"/>
        <w:numId w:val="11"/>
      </w:numPr>
      <w:outlineLvl w:val="1"/>
    </w:pPr>
    <w:rPr>
      <w:rFonts w:cs="Arial"/>
      <w:b/>
      <w:bCs/>
      <w:iCs/>
      <w:sz w:val="27"/>
      <w:szCs w:val="28"/>
    </w:rPr>
  </w:style>
  <w:style w:type="paragraph" w:styleId="berschrift3">
    <w:name w:val="heading 3"/>
    <w:basedOn w:val="Standard"/>
    <w:next w:val="Standard"/>
    <w:qFormat/>
    <w:rsid w:val="0011312B"/>
    <w:pPr>
      <w:keepNext/>
      <w:keepLines/>
      <w:numPr>
        <w:ilvl w:val="2"/>
        <w:numId w:val="11"/>
      </w:numPr>
      <w:outlineLvl w:val="2"/>
    </w:pPr>
    <w:rPr>
      <w:rFonts w:cs="Arial"/>
      <w:b/>
      <w:bCs/>
      <w:szCs w:val="26"/>
    </w:rPr>
  </w:style>
  <w:style w:type="paragraph" w:styleId="berschrift4">
    <w:name w:val="heading 4"/>
    <w:basedOn w:val="Standard"/>
    <w:next w:val="Standard"/>
    <w:qFormat/>
    <w:rsid w:val="000C04C6"/>
    <w:pPr>
      <w:keepNext/>
      <w:keepLines/>
      <w:numPr>
        <w:ilvl w:val="3"/>
        <w:numId w:val="11"/>
      </w:numPr>
      <w:ind w:left="851" w:hanging="851"/>
      <w:outlineLvl w:val="3"/>
    </w:pPr>
    <w:rPr>
      <w:b/>
      <w:bCs/>
      <w:szCs w:val="28"/>
    </w:rPr>
  </w:style>
  <w:style w:type="paragraph" w:styleId="berschrift5">
    <w:name w:val="heading 5"/>
    <w:basedOn w:val="Standard"/>
    <w:next w:val="Standard"/>
    <w:qFormat/>
    <w:rsid w:val="008D24C2"/>
    <w:pPr>
      <w:keepNext/>
      <w:keepLines/>
      <w:numPr>
        <w:ilvl w:val="4"/>
        <w:numId w:val="11"/>
      </w:numPr>
      <w:ind w:left="1077" w:hanging="1077"/>
      <w:outlineLvl w:val="4"/>
    </w:pPr>
    <w:rPr>
      <w:b/>
      <w:bCs/>
      <w:iCs/>
      <w:szCs w:val="26"/>
    </w:rPr>
  </w:style>
  <w:style w:type="paragraph" w:styleId="berschrift6">
    <w:name w:val="heading 6"/>
    <w:basedOn w:val="Standard"/>
    <w:next w:val="Standard"/>
    <w:rsid w:val="0011312B"/>
    <w:pPr>
      <w:keepNext/>
      <w:keepLines/>
      <w:numPr>
        <w:ilvl w:val="5"/>
        <w:numId w:val="11"/>
      </w:numPr>
      <w:outlineLvl w:val="5"/>
    </w:pPr>
    <w:rPr>
      <w:b/>
      <w:bCs/>
      <w:szCs w:val="22"/>
    </w:rPr>
  </w:style>
  <w:style w:type="paragraph" w:styleId="berschrift7">
    <w:name w:val="heading 7"/>
    <w:basedOn w:val="Standard"/>
    <w:next w:val="Standard"/>
    <w:rsid w:val="0011312B"/>
    <w:pPr>
      <w:keepNext/>
      <w:keepLines/>
      <w:numPr>
        <w:ilvl w:val="6"/>
        <w:numId w:val="11"/>
      </w:numPr>
      <w:outlineLvl w:val="6"/>
    </w:pPr>
    <w:rPr>
      <w:b/>
    </w:rPr>
  </w:style>
  <w:style w:type="paragraph" w:styleId="berschrift8">
    <w:name w:val="heading 8"/>
    <w:basedOn w:val="Standard"/>
    <w:next w:val="Standard"/>
    <w:rsid w:val="0011312B"/>
    <w:pPr>
      <w:keepNext/>
      <w:keepLines/>
      <w:numPr>
        <w:ilvl w:val="7"/>
        <w:numId w:val="11"/>
      </w:numPr>
      <w:outlineLvl w:val="7"/>
    </w:pPr>
    <w:rPr>
      <w:b/>
      <w:iCs/>
    </w:rPr>
  </w:style>
  <w:style w:type="paragraph" w:styleId="berschrift9">
    <w:name w:val="heading 9"/>
    <w:basedOn w:val="Standard"/>
    <w:next w:val="Standard"/>
    <w:rsid w:val="0011312B"/>
    <w:pPr>
      <w:keepNext/>
      <w:keepLines/>
      <w:numPr>
        <w:ilvl w:val="8"/>
        <w:numId w:val="11"/>
      </w:numPr>
      <w:outlineLvl w:val="8"/>
    </w:pPr>
    <w:rPr>
      <w:rFonts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D145E1"/>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paragraph" w:styleId="Kopfzeile">
    <w:name w:val="header"/>
    <w:basedOn w:val="Standard"/>
    <w:rsid w:val="009D48A4"/>
  </w:style>
  <w:style w:type="paragraph" w:styleId="Fuzeile">
    <w:name w:val="footer"/>
    <w:basedOn w:val="Standard"/>
    <w:rsid w:val="009D48A4"/>
    <w:rPr>
      <w:sz w:val="14"/>
    </w:rPr>
  </w:style>
  <w:style w:type="paragraph" w:styleId="Verzeichnis1">
    <w:name w:val="toc 1"/>
    <w:basedOn w:val="Standard"/>
    <w:next w:val="Standard"/>
    <w:autoRedefine/>
    <w:uiPriority w:val="39"/>
    <w:rsid w:val="002A28CA"/>
    <w:pPr>
      <w:tabs>
        <w:tab w:val="right" w:pos="9344"/>
      </w:tabs>
      <w:spacing w:before="270"/>
      <w:ind w:left="567" w:hanging="567"/>
    </w:pPr>
    <w:rPr>
      <w:b/>
      <w:sz w:val="27"/>
    </w:rPr>
  </w:style>
  <w:style w:type="paragraph" w:styleId="Verzeichnis2">
    <w:name w:val="toc 2"/>
    <w:basedOn w:val="Standard"/>
    <w:next w:val="Standard"/>
    <w:autoRedefine/>
    <w:uiPriority w:val="39"/>
    <w:rsid w:val="009F0FD9"/>
    <w:pPr>
      <w:spacing w:before="270"/>
      <w:ind w:left="567" w:hanging="567"/>
    </w:pPr>
  </w:style>
  <w:style w:type="paragraph" w:styleId="Verzeichnis3">
    <w:name w:val="toc 3"/>
    <w:basedOn w:val="Standard"/>
    <w:next w:val="Standard"/>
    <w:autoRedefine/>
    <w:uiPriority w:val="39"/>
    <w:rsid w:val="00E64B3A"/>
    <w:pPr>
      <w:ind w:left="1134" w:hanging="567"/>
    </w:pPr>
  </w:style>
  <w:style w:type="character" w:styleId="Hyperlink">
    <w:name w:val="Hyperlink"/>
    <w:basedOn w:val="Absatz-Standardschriftart"/>
    <w:uiPriority w:val="99"/>
    <w:rsid w:val="002A28CA"/>
    <w:rPr>
      <w:dstrike w:val="0"/>
      <w:color w:val="3165CE"/>
      <w:u w:val="single" w:color="3165CE"/>
      <w:vertAlign w:val="baseline"/>
      <w:lang w:val="de-CH"/>
    </w:rPr>
  </w:style>
  <w:style w:type="paragraph" w:styleId="Sprechblasentext">
    <w:name w:val="Balloon Text"/>
    <w:basedOn w:val="Standard"/>
    <w:rsid w:val="009D48A4"/>
    <w:pPr>
      <w:keepLines/>
    </w:pPr>
    <w:rPr>
      <w:rFonts w:cs="Tahoma"/>
      <w:sz w:val="14"/>
      <w:szCs w:val="16"/>
    </w:rPr>
  </w:style>
  <w:style w:type="character" w:styleId="Kommentarzeichen">
    <w:name w:val="annotation reference"/>
    <w:basedOn w:val="Absatz-Standardschriftart"/>
    <w:rsid w:val="009D48A4"/>
    <w:rPr>
      <w:sz w:val="14"/>
      <w:szCs w:val="16"/>
      <w:lang w:val="de-CH"/>
    </w:rPr>
  </w:style>
  <w:style w:type="paragraph" w:styleId="Kommentartext">
    <w:name w:val="annotation text"/>
    <w:basedOn w:val="Standard"/>
    <w:rsid w:val="009D48A4"/>
    <w:rPr>
      <w:sz w:val="14"/>
      <w:szCs w:val="20"/>
    </w:rPr>
  </w:style>
  <w:style w:type="paragraph" w:styleId="Kommentarthema">
    <w:name w:val="annotation subject"/>
    <w:basedOn w:val="Kommentartext"/>
    <w:next w:val="Kommentartext"/>
    <w:rsid w:val="00DE409C"/>
    <w:rPr>
      <w:b/>
      <w:bCs/>
    </w:rPr>
  </w:style>
  <w:style w:type="paragraph" w:styleId="Dokumentstruktur">
    <w:name w:val="Document Map"/>
    <w:basedOn w:val="Standard"/>
    <w:rsid w:val="009D48A4"/>
    <w:rPr>
      <w:rFonts w:cs="Tahoma"/>
      <w:szCs w:val="20"/>
    </w:rPr>
  </w:style>
  <w:style w:type="character" w:styleId="Endnotenzeichen">
    <w:name w:val="endnote reference"/>
    <w:basedOn w:val="Absatz-Standardschriftart"/>
    <w:rsid w:val="00DE409C"/>
    <w:rPr>
      <w:vertAlign w:val="superscript"/>
      <w:lang w:val="de-CH"/>
    </w:rPr>
  </w:style>
  <w:style w:type="paragraph" w:styleId="Endnotentext">
    <w:name w:val="endnote text"/>
    <w:basedOn w:val="Standard"/>
    <w:rsid w:val="009D48A4"/>
    <w:rPr>
      <w:sz w:val="14"/>
      <w:szCs w:val="20"/>
    </w:rPr>
  </w:style>
  <w:style w:type="character" w:styleId="Funotenzeichen">
    <w:name w:val="footnote reference"/>
    <w:basedOn w:val="Absatz-Standardschriftart"/>
    <w:rsid w:val="00DE409C"/>
    <w:rPr>
      <w:vertAlign w:val="superscript"/>
      <w:lang w:val="de-CH"/>
    </w:rPr>
  </w:style>
  <w:style w:type="paragraph" w:styleId="Funotentext">
    <w:name w:val="footnote text"/>
    <w:basedOn w:val="Informationen"/>
    <w:rsid w:val="005243FA"/>
    <w:rPr>
      <w:szCs w:val="20"/>
    </w:rPr>
  </w:style>
  <w:style w:type="paragraph" w:styleId="Index1">
    <w:name w:val="index 1"/>
    <w:basedOn w:val="Standard"/>
    <w:next w:val="Standard"/>
    <w:autoRedefine/>
    <w:rsid w:val="00730FCB"/>
    <w:pPr>
      <w:ind w:left="284" w:hanging="284"/>
    </w:pPr>
  </w:style>
  <w:style w:type="paragraph" w:styleId="Index2">
    <w:name w:val="index 2"/>
    <w:basedOn w:val="Standard"/>
    <w:next w:val="Standard"/>
    <w:autoRedefine/>
    <w:rsid w:val="00730FCB"/>
    <w:pPr>
      <w:ind w:left="568" w:hanging="284"/>
    </w:pPr>
  </w:style>
  <w:style w:type="paragraph" w:styleId="Index3">
    <w:name w:val="index 3"/>
    <w:basedOn w:val="Standard"/>
    <w:next w:val="Standard"/>
    <w:autoRedefine/>
    <w:rsid w:val="00730FCB"/>
    <w:pPr>
      <w:ind w:left="851" w:hanging="284"/>
    </w:pPr>
  </w:style>
  <w:style w:type="paragraph" w:styleId="Index4">
    <w:name w:val="index 4"/>
    <w:basedOn w:val="Standard"/>
    <w:next w:val="Standard"/>
    <w:autoRedefine/>
    <w:rsid w:val="00730FCB"/>
    <w:pPr>
      <w:ind w:left="1135" w:hanging="284"/>
    </w:pPr>
  </w:style>
  <w:style w:type="paragraph" w:styleId="Index5">
    <w:name w:val="index 5"/>
    <w:basedOn w:val="Standard"/>
    <w:next w:val="Standard"/>
    <w:autoRedefine/>
    <w:rsid w:val="00730FCB"/>
    <w:pPr>
      <w:ind w:left="1418" w:hanging="284"/>
    </w:pPr>
  </w:style>
  <w:style w:type="paragraph" w:styleId="Index6">
    <w:name w:val="index 6"/>
    <w:basedOn w:val="Standard"/>
    <w:next w:val="Standard"/>
    <w:autoRedefine/>
    <w:rsid w:val="00730FCB"/>
    <w:pPr>
      <w:ind w:left="1702" w:hanging="284"/>
    </w:pPr>
  </w:style>
  <w:style w:type="paragraph" w:styleId="Index7">
    <w:name w:val="index 7"/>
    <w:basedOn w:val="Standard"/>
    <w:next w:val="Standard"/>
    <w:autoRedefine/>
    <w:rsid w:val="00730FCB"/>
    <w:pPr>
      <w:ind w:left="1985" w:hanging="284"/>
    </w:pPr>
  </w:style>
  <w:style w:type="paragraph" w:styleId="Index8">
    <w:name w:val="index 8"/>
    <w:basedOn w:val="Standard"/>
    <w:next w:val="Standard"/>
    <w:autoRedefine/>
    <w:rsid w:val="00730FCB"/>
    <w:pPr>
      <w:ind w:left="2269" w:hanging="284"/>
    </w:pPr>
  </w:style>
  <w:style w:type="paragraph" w:styleId="Index9">
    <w:name w:val="index 9"/>
    <w:basedOn w:val="Standard"/>
    <w:next w:val="Standard"/>
    <w:autoRedefine/>
    <w:rsid w:val="00730FCB"/>
    <w:pPr>
      <w:ind w:left="2552" w:hanging="284"/>
    </w:pPr>
  </w:style>
  <w:style w:type="paragraph" w:styleId="Indexberschrift">
    <w:name w:val="index heading"/>
    <w:basedOn w:val="Standard"/>
    <w:next w:val="Index1"/>
    <w:rsid w:val="00730FCB"/>
    <w:pPr>
      <w:keepNext/>
      <w:keepLines/>
    </w:pPr>
    <w:rPr>
      <w:rFonts w:cs="Arial"/>
      <w:b/>
      <w:bCs/>
    </w:rPr>
  </w:style>
  <w:style w:type="paragraph" w:styleId="Makrotext">
    <w:name w:val="macro"/>
    <w:rsid w:val="00C70241"/>
    <w:rPr>
      <w:rFonts w:ascii="Verdana" w:hAnsi="Verdana" w:cs="Courier New"/>
      <w:sz w:val="22"/>
      <w:lang w:val="de-CH" w:eastAsia="de-CH"/>
    </w:rPr>
  </w:style>
  <w:style w:type="paragraph" w:styleId="Rechtsgrundlagenverzeichnis">
    <w:name w:val="table of authorities"/>
    <w:basedOn w:val="Standard"/>
    <w:next w:val="Standard"/>
    <w:rsid w:val="005E7E3B"/>
    <w:pPr>
      <w:ind w:left="284" w:hanging="284"/>
    </w:pPr>
  </w:style>
  <w:style w:type="paragraph" w:styleId="Abbildungsverzeichnis">
    <w:name w:val="table of figures"/>
    <w:basedOn w:val="Standard"/>
    <w:next w:val="Standard"/>
    <w:rsid w:val="00DE409C"/>
  </w:style>
  <w:style w:type="paragraph" w:styleId="RGV-berschrift">
    <w:name w:val="toa heading"/>
    <w:basedOn w:val="Standard"/>
    <w:next w:val="Standard"/>
    <w:rsid w:val="002645DC"/>
    <w:pPr>
      <w:keepNext/>
      <w:keepLines/>
    </w:pPr>
    <w:rPr>
      <w:rFonts w:cs="Arial"/>
      <w:b/>
      <w:bCs/>
    </w:rPr>
  </w:style>
  <w:style w:type="paragraph" w:styleId="Verzeichnis4">
    <w:name w:val="toc 4"/>
    <w:basedOn w:val="Standard"/>
    <w:next w:val="Standard"/>
    <w:autoRedefine/>
    <w:uiPriority w:val="39"/>
    <w:rsid w:val="008D24C2"/>
    <w:pPr>
      <w:ind w:left="1985" w:hanging="851"/>
    </w:pPr>
  </w:style>
  <w:style w:type="paragraph" w:styleId="Verzeichnis5">
    <w:name w:val="toc 5"/>
    <w:basedOn w:val="Standard"/>
    <w:next w:val="Standard"/>
    <w:autoRedefine/>
    <w:uiPriority w:val="39"/>
    <w:rsid w:val="008D24C2"/>
    <w:pPr>
      <w:ind w:left="2211" w:hanging="1077"/>
    </w:pPr>
  </w:style>
  <w:style w:type="paragraph" w:styleId="Verzeichnis6">
    <w:name w:val="toc 6"/>
    <w:basedOn w:val="Standard"/>
    <w:next w:val="Standard"/>
    <w:autoRedefine/>
    <w:rsid w:val="00DE409C"/>
  </w:style>
  <w:style w:type="paragraph" w:styleId="Verzeichnis7">
    <w:name w:val="toc 7"/>
    <w:basedOn w:val="Standard"/>
    <w:next w:val="Standard"/>
    <w:autoRedefine/>
    <w:rsid w:val="00DE409C"/>
  </w:style>
  <w:style w:type="paragraph" w:styleId="Verzeichnis8">
    <w:name w:val="toc 8"/>
    <w:basedOn w:val="Standard"/>
    <w:next w:val="Standard"/>
    <w:autoRedefine/>
    <w:rsid w:val="00DE409C"/>
  </w:style>
  <w:style w:type="paragraph" w:styleId="Verzeichnis9">
    <w:name w:val="toc 9"/>
    <w:basedOn w:val="Standard"/>
    <w:next w:val="Standard"/>
    <w:autoRedefine/>
    <w:rsid w:val="00DE409C"/>
  </w:style>
  <w:style w:type="paragraph" w:styleId="Titel">
    <w:name w:val="Title"/>
    <w:basedOn w:val="Betreff"/>
    <w:next w:val="Standard"/>
    <w:qFormat/>
    <w:rsid w:val="004821CB"/>
    <w:pPr>
      <w:keepNext/>
      <w:keepLines/>
    </w:pPr>
    <w:rPr>
      <w:rFonts w:cs="Arial"/>
      <w:bCs/>
      <w:szCs w:val="32"/>
    </w:rPr>
  </w:style>
  <w:style w:type="paragraph" w:styleId="Untertitel">
    <w:name w:val="Subtitle"/>
    <w:basedOn w:val="Standard"/>
    <w:next w:val="Standard"/>
    <w:qFormat/>
    <w:rsid w:val="00E00A1D"/>
    <w:pPr>
      <w:keepNext/>
      <w:keepLines/>
    </w:pPr>
    <w:rPr>
      <w:rFonts w:cs="Arial"/>
      <w:b/>
    </w:rPr>
  </w:style>
  <w:style w:type="paragraph" w:customStyle="1" w:styleId="TextTogether">
    <w:name w:val="TextTogether"/>
    <w:basedOn w:val="Standard"/>
    <w:rsid w:val="005E7E3B"/>
    <w:pPr>
      <w:keepNext/>
      <w:keepLines/>
    </w:pPr>
  </w:style>
  <w:style w:type="character" w:styleId="Fett">
    <w:name w:val="Strong"/>
    <w:basedOn w:val="Absatz-Standardschriftart"/>
    <w:rsid w:val="00E95278"/>
    <w:rPr>
      <w:rFonts w:ascii="Arial" w:hAnsi="Arial"/>
      <w:b/>
      <w:bCs/>
      <w:lang w:val="de-CH"/>
    </w:rPr>
  </w:style>
  <w:style w:type="paragraph" w:styleId="Unterschrift">
    <w:name w:val="Signature"/>
    <w:basedOn w:val="Standard"/>
    <w:rsid w:val="00486D68"/>
    <w:pPr>
      <w:keepNext/>
      <w:keepLines/>
    </w:pPr>
  </w:style>
  <w:style w:type="character" w:styleId="Hervorhebung">
    <w:name w:val="Emphasis"/>
    <w:basedOn w:val="Absatz-Standardschriftart"/>
    <w:rsid w:val="009D48A4"/>
    <w:rPr>
      <w:b/>
      <w:iCs/>
      <w:lang w:val="de-CH"/>
    </w:rPr>
  </w:style>
  <w:style w:type="character" w:styleId="BesuchterLink">
    <w:name w:val="FollowedHyperlink"/>
    <w:basedOn w:val="Absatz-Standardschriftart"/>
    <w:rsid w:val="000A67FE"/>
    <w:rPr>
      <w:dstrike w:val="0"/>
      <w:u w:val="none"/>
      <w:vertAlign w:val="baseline"/>
      <w:lang w:val="de-CH"/>
    </w:rPr>
  </w:style>
  <w:style w:type="paragraph" w:customStyle="1" w:styleId="Beilagen">
    <w:name w:val="Beilagen"/>
    <w:basedOn w:val="Standard"/>
    <w:rsid w:val="00C0759C"/>
    <w:pPr>
      <w:numPr>
        <w:numId w:val="23"/>
      </w:numPr>
      <w:spacing w:line="200" w:lineRule="atLeast"/>
      <w:ind w:left="142" w:hanging="142"/>
    </w:pPr>
    <w:rPr>
      <w:sz w:val="16"/>
    </w:rPr>
  </w:style>
  <w:style w:type="paragraph" w:customStyle="1" w:styleId="Dokumentinformationen">
    <w:name w:val="Dokumentinformationen"/>
    <w:basedOn w:val="Standard"/>
    <w:rsid w:val="00D145E1"/>
    <w:pPr>
      <w:spacing w:line="150" w:lineRule="atLeast"/>
    </w:pPr>
    <w:rPr>
      <w:sz w:val="13"/>
    </w:rPr>
  </w:style>
  <w:style w:type="paragraph" w:styleId="Textkrper">
    <w:name w:val="Body Text"/>
    <w:basedOn w:val="Standard"/>
    <w:rsid w:val="009D48A4"/>
  </w:style>
  <w:style w:type="paragraph" w:styleId="Textkrper2">
    <w:name w:val="Body Text 2"/>
    <w:basedOn w:val="Standard"/>
    <w:rsid w:val="009D48A4"/>
  </w:style>
  <w:style w:type="paragraph" w:styleId="Textkrper3">
    <w:name w:val="Body Text 3"/>
    <w:basedOn w:val="Standard"/>
    <w:rsid w:val="009D48A4"/>
    <w:rPr>
      <w:szCs w:val="16"/>
    </w:rPr>
  </w:style>
  <w:style w:type="paragraph" w:styleId="Textkrper-Erstzeileneinzug">
    <w:name w:val="Body Text First Indent"/>
    <w:basedOn w:val="Textkrper"/>
    <w:rsid w:val="009D48A4"/>
  </w:style>
  <w:style w:type="paragraph" w:styleId="Textkrper-Zeileneinzug">
    <w:name w:val="Body Text Indent"/>
    <w:basedOn w:val="Standard"/>
    <w:rsid w:val="009D48A4"/>
  </w:style>
  <w:style w:type="paragraph" w:styleId="Textkrper-Erstzeileneinzug2">
    <w:name w:val="Body Text First Indent 2"/>
    <w:basedOn w:val="Textkrper-Zeileneinzug"/>
    <w:rsid w:val="009D48A4"/>
  </w:style>
  <w:style w:type="paragraph" w:styleId="Textkrper-Einzug2">
    <w:name w:val="Body Text Indent 2"/>
    <w:basedOn w:val="Standard"/>
    <w:rsid w:val="009D48A4"/>
  </w:style>
  <w:style w:type="paragraph" w:styleId="Textkrper-Einzug3">
    <w:name w:val="Body Text Indent 3"/>
    <w:basedOn w:val="Standard"/>
    <w:rsid w:val="009D48A4"/>
    <w:rPr>
      <w:szCs w:val="16"/>
    </w:rPr>
  </w:style>
  <w:style w:type="paragraph" w:styleId="Umschlagadresse">
    <w:name w:val="envelope address"/>
    <w:basedOn w:val="Standard"/>
    <w:rsid w:val="009D48A4"/>
    <w:pPr>
      <w:framePr w:w="4320" w:h="2160" w:hRule="exact" w:hSpace="141" w:wrap="auto" w:hAnchor="page" w:xAlign="center" w:yAlign="bottom"/>
      <w:ind w:left="1"/>
    </w:pPr>
    <w:rPr>
      <w:rFonts w:cs="Arial"/>
    </w:rPr>
  </w:style>
  <w:style w:type="paragraph" w:styleId="Umschlagabsenderadresse">
    <w:name w:val="envelope return"/>
    <w:basedOn w:val="Standard"/>
    <w:rsid w:val="009D48A4"/>
    <w:rPr>
      <w:rFonts w:cs="Arial"/>
      <w:szCs w:val="20"/>
    </w:rPr>
  </w:style>
  <w:style w:type="paragraph" w:styleId="HTMLAdresse">
    <w:name w:val="HTML Address"/>
    <w:basedOn w:val="Standard"/>
    <w:rsid w:val="00730FCB"/>
    <w:rPr>
      <w:iCs/>
    </w:rPr>
  </w:style>
  <w:style w:type="character" w:styleId="HTMLZitat">
    <w:name w:val="HTML Cite"/>
    <w:basedOn w:val="Absatz-Standardschriftart"/>
    <w:rsid w:val="00730FCB"/>
    <w:rPr>
      <w:iCs/>
      <w:lang w:val="de-CH"/>
    </w:rPr>
  </w:style>
  <w:style w:type="character" w:styleId="HTMLCode">
    <w:name w:val="HTML Code"/>
    <w:basedOn w:val="Absatz-Standardschriftart"/>
    <w:rsid w:val="00730FCB"/>
    <w:rPr>
      <w:rFonts w:ascii="Verdana" w:hAnsi="Verdana" w:cs="Courier New"/>
      <w:sz w:val="22"/>
      <w:szCs w:val="20"/>
      <w:lang w:val="de-CH"/>
    </w:rPr>
  </w:style>
  <w:style w:type="character" w:styleId="HTMLDefinition">
    <w:name w:val="HTML Definition"/>
    <w:basedOn w:val="Absatz-Standardschriftart"/>
    <w:rsid w:val="00730FCB"/>
    <w:rPr>
      <w:iCs/>
      <w:lang w:val="de-CH"/>
    </w:rPr>
  </w:style>
  <w:style w:type="character" w:styleId="HTMLTastatur">
    <w:name w:val="HTML Keyboard"/>
    <w:basedOn w:val="Absatz-Standardschriftart"/>
    <w:rsid w:val="00730FCB"/>
    <w:rPr>
      <w:rFonts w:ascii="Verdana" w:hAnsi="Verdana" w:cs="Courier New"/>
      <w:sz w:val="22"/>
      <w:szCs w:val="20"/>
      <w:lang w:val="de-CH"/>
    </w:rPr>
  </w:style>
  <w:style w:type="paragraph" w:styleId="HTMLVorformatiert">
    <w:name w:val="HTML Preformatted"/>
    <w:basedOn w:val="Standard"/>
    <w:rsid w:val="00730FCB"/>
    <w:rPr>
      <w:rFonts w:cs="Courier New"/>
      <w:szCs w:val="20"/>
    </w:rPr>
  </w:style>
  <w:style w:type="character" w:styleId="HTMLBeispiel">
    <w:name w:val="HTML Sample"/>
    <w:basedOn w:val="Absatz-Standardschriftart"/>
    <w:rsid w:val="00730FCB"/>
    <w:rPr>
      <w:rFonts w:ascii="Verdana" w:hAnsi="Verdana" w:cs="Courier New"/>
      <w:sz w:val="22"/>
      <w:lang w:val="de-CH"/>
    </w:rPr>
  </w:style>
  <w:style w:type="character" w:styleId="HTMLSchreibmaschine">
    <w:name w:val="HTML Typewriter"/>
    <w:basedOn w:val="Absatz-Standardschriftart"/>
    <w:rsid w:val="00730FCB"/>
    <w:rPr>
      <w:rFonts w:ascii="Verdana" w:hAnsi="Verdana" w:cs="Courier New"/>
      <w:sz w:val="20"/>
      <w:szCs w:val="20"/>
      <w:lang w:val="de-CH"/>
    </w:rPr>
  </w:style>
  <w:style w:type="character" w:styleId="HTMLVariable">
    <w:name w:val="HTML Variable"/>
    <w:basedOn w:val="Absatz-Standardschriftart"/>
    <w:rsid w:val="00730FCB"/>
    <w:rPr>
      <w:iCs/>
      <w:lang w:val="de-CH"/>
    </w:rPr>
  </w:style>
  <w:style w:type="character" w:styleId="Zeilennummer">
    <w:name w:val="line number"/>
    <w:basedOn w:val="Absatz-Standardschriftart"/>
    <w:rsid w:val="00730FCB"/>
    <w:rPr>
      <w:lang w:val="de-CH"/>
    </w:rPr>
  </w:style>
  <w:style w:type="paragraph" w:styleId="Liste">
    <w:name w:val="List"/>
    <w:basedOn w:val="Standard"/>
    <w:rsid w:val="00730FCB"/>
    <w:pPr>
      <w:ind w:left="283" w:hanging="283"/>
    </w:pPr>
  </w:style>
  <w:style w:type="paragraph" w:styleId="Liste2">
    <w:name w:val="List 2"/>
    <w:basedOn w:val="Standard"/>
    <w:rsid w:val="00730FCB"/>
    <w:pPr>
      <w:ind w:left="566" w:hanging="283"/>
    </w:pPr>
  </w:style>
  <w:style w:type="paragraph" w:styleId="Liste3">
    <w:name w:val="List 3"/>
    <w:basedOn w:val="Standard"/>
    <w:rsid w:val="00730FCB"/>
    <w:pPr>
      <w:ind w:left="849" w:hanging="283"/>
    </w:pPr>
  </w:style>
  <w:style w:type="paragraph" w:styleId="Liste4">
    <w:name w:val="List 4"/>
    <w:basedOn w:val="Standard"/>
    <w:rsid w:val="00730FCB"/>
    <w:pPr>
      <w:ind w:left="1132" w:hanging="283"/>
    </w:pPr>
  </w:style>
  <w:style w:type="paragraph" w:styleId="Liste5">
    <w:name w:val="List 5"/>
    <w:basedOn w:val="Standard"/>
    <w:rsid w:val="00730FCB"/>
    <w:pPr>
      <w:ind w:left="1415" w:hanging="283"/>
    </w:pPr>
  </w:style>
  <w:style w:type="paragraph" w:styleId="Nachrichtenkopf">
    <w:name w:val="Message Header"/>
    <w:basedOn w:val="Standard"/>
    <w:rsid w:val="00730FCB"/>
    <w:rPr>
      <w:rFonts w:cs="Arial"/>
      <w:b/>
    </w:rPr>
  </w:style>
  <w:style w:type="paragraph" w:styleId="StandardWeb">
    <w:name w:val="Normal (Web)"/>
    <w:basedOn w:val="Standard"/>
    <w:rsid w:val="00A02515"/>
  </w:style>
  <w:style w:type="paragraph" w:styleId="Standardeinzug">
    <w:name w:val="Normal Indent"/>
    <w:basedOn w:val="Standard"/>
    <w:rsid w:val="00A02515"/>
    <w:pPr>
      <w:ind w:left="1701"/>
    </w:pPr>
  </w:style>
  <w:style w:type="paragraph" w:styleId="Fu-Endnotenberschrift">
    <w:name w:val="Note Heading"/>
    <w:basedOn w:val="Standard"/>
    <w:next w:val="Standard"/>
    <w:rsid w:val="00A02515"/>
  </w:style>
  <w:style w:type="character" w:styleId="Seitenzahl">
    <w:name w:val="page number"/>
    <w:basedOn w:val="Absatz-Standardschriftart"/>
    <w:rsid w:val="00A02515"/>
    <w:rPr>
      <w:lang w:val="de-CH"/>
    </w:rPr>
  </w:style>
  <w:style w:type="paragraph" w:styleId="NurText">
    <w:name w:val="Plain Text"/>
    <w:basedOn w:val="Standard"/>
    <w:rsid w:val="00A02515"/>
    <w:rPr>
      <w:rFonts w:cs="Courier New"/>
      <w:szCs w:val="20"/>
    </w:rPr>
  </w:style>
  <w:style w:type="table" w:styleId="TabelleSpalten1">
    <w:name w:val="Table Columns 1"/>
    <w:basedOn w:val="NormaleTabelle"/>
    <w:rsid w:val="005E7E3B"/>
    <w:pPr>
      <w:adjustRightInd w:val="0"/>
      <w:snapToGri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KeepTogether">
    <w:name w:val="NormalKeepTogether"/>
    <w:basedOn w:val="Standard"/>
    <w:rsid w:val="00C67326"/>
    <w:pPr>
      <w:keepNext/>
      <w:keepLines/>
    </w:pPr>
  </w:style>
  <w:style w:type="paragraph" w:customStyle="1" w:styleId="PositionWithValue">
    <w:name w:val="PositionWithValue"/>
    <w:basedOn w:val="Standard"/>
    <w:rsid w:val="0088682C"/>
    <w:pPr>
      <w:tabs>
        <w:tab w:val="left" w:pos="7655"/>
        <w:tab w:val="decimal" w:pos="8959"/>
      </w:tabs>
      <w:ind w:right="2835"/>
    </w:pPr>
  </w:style>
  <w:style w:type="paragraph" w:customStyle="1" w:styleId="SignatureLines">
    <w:name w:val="SignatureLines"/>
    <w:basedOn w:val="Standard"/>
    <w:next w:val="SignatureText"/>
    <w:rsid w:val="003A293A"/>
    <w:pPr>
      <w:keepNext/>
      <w:keepLines/>
      <w:tabs>
        <w:tab w:val="left" w:leader="underscore" w:pos="3119"/>
        <w:tab w:val="left" w:pos="3969"/>
        <w:tab w:val="right" w:leader="underscore" w:pos="7088"/>
      </w:tabs>
    </w:pPr>
    <w:rPr>
      <w:sz w:val="8"/>
      <w:lang w:val="en-GB"/>
    </w:rPr>
  </w:style>
  <w:style w:type="paragraph" w:customStyle="1" w:styleId="SignatureText">
    <w:name w:val="SignatureText"/>
    <w:basedOn w:val="Standard"/>
    <w:rsid w:val="003A293A"/>
    <w:pPr>
      <w:keepNext/>
      <w:keepLines/>
      <w:tabs>
        <w:tab w:val="left" w:pos="3969"/>
      </w:tabs>
    </w:pPr>
    <w:rPr>
      <w:kern w:val="10"/>
      <w:position w:val="10"/>
      <w:sz w:val="17"/>
      <w:lang w:val="en-GB"/>
    </w:rPr>
  </w:style>
  <w:style w:type="character" w:customStyle="1" w:styleId="Italic">
    <w:name w:val="Italic"/>
    <w:basedOn w:val="Absatz-Standardschriftart"/>
    <w:rsid w:val="00B07FD9"/>
    <w:rPr>
      <w:i/>
      <w:lang w:val="de-CH"/>
    </w:rPr>
  </w:style>
  <w:style w:type="paragraph" w:customStyle="1" w:styleId="AbsenderFenster">
    <w:name w:val="Absender_Fenster"/>
    <w:basedOn w:val="Dokumentinformationen"/>
    <w:rsid w:val="008930B6"/>
    <w:pPr>
      <w:spacing w:after="15"/>
    </w:pPr>
  </w:style>
  <w:style w:type="character" w:styleId="Platzhaltertext">
    <w:name w:val="Placeholder Text"/>
    <w:basedOn w:val="Absatz-Standardschriftart"/>
    <w:uiPriority w:val="99"/>
    <w:semiHidden/>
    <w:rsid w:val="00650EBF"/>
    <w:rPr>
      <w:color w:val="808080"/>
      <w:lang w:val="en-US"/>
    </w:rPr>
  </w:style>
  <w:style w:type="paragraph" w:customStyle="1" w:styleId="1pt">
    <w:name w:val="1pt"/>
    <w:basedOn w:val="NormalKeepTogether"/>
    <w:rsid w:val="00C67326"/>
    <w:pPr>
      <w:adjustRightInd/>
      <w:snapToGrid/>
      <w:spacing w:line="20" w:lineRule="exact"/>
    </w:pPr>
    <w:rPr>
      <w:color w:val="FFFFFF" w:themeColor="background1"/>
      <w:sz w:val="2"/>
      <w:szCs w:val="22"/>
      <w:lang w:eastAsia="de-DE"/>
    </w:rPr>
  </w:style>
  <w:style w:type="paragraph" w:customStyle="1" w:styleId="Informationen">
    <w:name w:val="Informationen"/>
    <w:basedOn w:val="Standard"/>
    <w:rsid w:val="00C0759C"/>
    <w:pPr>
      <w:keepNext/>
      <w:keepLines/>
      <w:spacing w:line="200" w:lineRule="atLeast"/>
    </w:pPr>
    <w:rPr>
      <w:sz w:val="16"/>
    </w:rPr>
  </w:style>
  <w:style w:type="paragraph" w:customStyle="1" w:styleId="Betreff">
    <w:name w:val="Betreff"/>
    <w:basedOn w:val="Standard"/>
    <w:next w:val="BetreffUntertitel"/>
    <w:rsid w:val="00CF0151"/>
    <w:rPr>
      <w:b/>
      <w:sz w:val="27"/>
    </w:rPr>
  </w:style>
  <w:style w:type="paragraph" w:styleId="KeinLeerraum">
    <w:name w:val="No Spacing"/>
    <w:uiPriority w:val="1"/>
    <w:rsid w:val="00E23A3E"/>
    <w:pPr>
      <w:adjustRightInd w:val="0"/>
      <w:snapToGrid w:val="0"/>
    </w:pPr>
    <w:rPr>
      <w:rFonts w:ascii="Arial" w:hAnsi="Arial"/>
      <w:sz w:val="21"/>
      <w:szCs w:val="24"/>
      <w:lang w:val="de-CH" w:eastAsia="de-CH"/>
    </w:rPr>
  </w:style>
  <w:style w:type="character" w:styleId="SchwacheHervorhebung">
    <w:name w:val="Subtle Emphasis"/>
    <w:basedOn w:val="Absatz-Standardschriftart"/>
    <w:uiPriority w:val="19"/>
    <w:rsid w:val="00E23A3E"/>
    <w:rPr>
      <w:i/>
      <w:iCs/>
      <w:color w:val="404040" w:themeColor="text1" w:themeTint="BF"/>
      <w:lang w:val="de-CH"/>
    </w:rPr>
  </w:style>
  <w:style w:type="character" w:styleId="SchwacherVerweis">
    <w:name w:val="Subtle Reference"/>
    <w:basedOn w:val="Absatz-Standardschriftart"/>
    <w:uiPriority w:val="31"/>
    <w:rsid w:val="00E23A3E"/>
    <w:rPr>
      <w:smallCaps/>
      <w:color w:val="5A5A5A" w:themeColor="text1" w:themeTint="A5"/>
      <w:lang w:val="de-CH"/>
    </w:rPr>
  </w:style>
  <w:style w:type="character" w:styleId="IntensiveHervorhebung">
    <w:name w:val="Intense Emphasis"/>
    <w:basedOn w:val="Absatz-Standardschriftart"/>
    <w:uiPriority w:val="21"/>
    <w:rsid w:val="00E23A3E"/>
    <w:rPr>
      <w:i/>
      <w:iCs/>
      <w:color w:val="4F81BD" w:themeColor="accent1"/>
      <w:lang w:val="de-CH"/>
    </w:rPr>
  </w:style>
  <w:style w:type="character" w:styleId="IntensiverVerweis">
    <w:name w:val="Intense Reference"/>
    <w:basedOn w:val="Absatz-Standardschriftart"/>
    <w:uiPriority w:val="32"/>
    <w:rsid w:val="00E23A3E"/>
    <w:rPr>
      <w:b/>
      <w:bCs/>
      <w:smallCaps/>
      <w:color w:val="4F81BD" w:themeColor="accent1"/>
      <w:spacing w:val="5"/>
      <w:lang w:val="de-CH"/>
    </w:rPr>
  </w:style>
  <w:style w:type="paragraph" w:styleId="Zitat">
    <w:name w:val="Quote"/>
    <w:basedOn w:val="Standard"/>
    <w:next w:val="Standard"/>
    <w:link w:val="ZitatZchn"/>
    <w:uiPriority w:val="29"/>
    <w:rsid w:val="00E23A3E"/>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23A3E"/>
    <w:rPr>
      <w:rFonts w:ascii="Arial" w:hAnsi="Arial"/>
      <w:i/>
      <w:iCs/>
      <w:color w:val="404040" w:themeColor="text1" w:themeTint="BF"/>
      <w:sz w:val="21"/>
      <w:szCs w:val="24"/>
      <w:lang w:val="de-CH" w:eastAsia="de-CH"/>
    </w:rPr>
  </w:style>
  <w:style w:type="paragraph" w:styleId="IntensivesZitat">
    <w:name w:val="Intense Quote"/>
    <w:basedOn w:val="Standard"/>
    <w:next w:val="Standard"/>
    <w:link w:val="IntensivesZitatZchn"/>
    <w:uiPriority w:val="30"/>
    <w:rsid w:val="00E23A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E23A3E"/>
    <w:rPr>
      <w:rFonts w:ascii="Arial" w:hAnsi="Arial"/>
      <w:i/>
      <w:iCs/>
      <w:color w:val="4F81BD" w:themeColor="accent1"/>
      <w:sz w:val="21"/>
      <w:szCs w:val="24"/>
      <w:lang w:val="de-CH" w:eastAsia="de-CH"/>
    </w:rPr>
  </w:style>
  <w:style w:type="paragraph" w:styleId="Listenabsatz">
    <w:name w:val="List Paragraph"/>
    <w:basedOn w:val="Standard"/>
    <w:uiPriority w:val="34"/>
    <w:qFormat/>
    <w:rsid w:val="00E23A3E"/>
    <w:pPr>
      <w:ind w:left="720"/>
      <w:contextualSpacing/>
    </w:pPr>
  </w:style>
  <w:style w:type="paragraph" w:styleId="Inhaltsverzeichnisberschrift">
    <w:name w:val="TOC Heading"/>
    <w:basedOn w:val="berschrift1"/>
    <w:next w:val="Standard"/>
    <w:uiPriority w:val="39"/>
    <w:unhideWhenUsed/>
    <w:rsid w:val="00E64B3A"/>
    <w:pPr>
      <w:numPr>
        <w:numId w:val="0"/>
      </w:numPr>
      <w:adjustRightInd/>
      <w:snapToGrid/>
      <w:spacing w:before="240" w:line="259" w:lineRule="auto"/>
      <w:outlineLvl w:val="9"/>
    </w:pPr>
    <w:rPr>
      <w:rFonts w:asciiTheme="majorHAnsi" w:eastAsiaTheme="majorEastAsia" w:hAnsiTheme="majorHAnsi" w:cstheme="majorBidi"/>
      <w:b w:val="0"/>
      <w:bCs w:val="0"/>
      <w:snapToGrid/>
      <w:color w:val="365F91" w:themeColor="accent1" w:themeShade="BF"/>
      <w:sz w:val="32"/>
    </w:rPr>
  </w:style>
  <w:style w:type="paragraph" w:customStyle="1" w:styleId="Bildlegende">
    <w:name w:val="Bildlegende"/>
    <w:basedOn w:val="Informationen"/>
    <w:qFormat/>
    <w:rsid w:val="001F3D06"/>
    <w:pPr>
      <w:spacing w:before="60"/>
    </w:pPr>
  </w:style>
  <w:style w:type="paragraph" w:customStyle="1" w:styleId="Auflistung1Ebene">
    <w:name w:val="Auflistung 1. Ebene"/>
    <w:basedOn w:val="Standard"/>
    <w:qFormat/>
    <w:rsid w:val="00476646"/>
    <w:pPr>
      <w:numPr>
        <w:numId w:val="25"/>
      </w:numPr>
      <w:ind w:left="170" w:hanging="170"/>
    </w:pPr>
    <w:rPr>
      <w:szCs w:val="20"/>
    </w:rPr>
  </w:style>
  <w:style w:type="paragraph" w:customStyle="1" w:styleId="Auflistung2Ebene">
    <w:name w:val="Auflistung 2. Ebene"/>
    <w:basedOn w:val="Standard"/>
    <w:qFormat/>
    <w:rsid w:val="00476646"/>
    <w:pPr>
      <w:numPr>
        <w:numId w:val="43"/>
      </w:numPr>
      <w:ind w:left="340" w:hanging="170"/>
    </w:pPr>
    <w:rPr>
      <w:szCs w:val="20"/>
    </w:rPr>
  </w:style>
  <w:style w:type="paragraph" w:customStyle="1" w:styleId="AuflistungAlphabetisch">
    <w:name w:val="Auflistung Alphabetisch"/>
    <w:basedOn w:val="Standard"/>
    <w:qFormat/>
    <w:rsid w:val="00913E10"/>
    <w:pPr>
      <w:numPr>
        <w:numId w:val="26"/>
      </w:numPr>
      <w:ind w:left="357" w:hanging="357"/>
    </w:pPr>
    <w:rPr>
      <w:szCs w:val="20"/>
    </w:rPr>
  </w:style>
  <w:style w:type="paragraph" w:customStyle="1" w:styleId="AuflistungRmisch">
    <w:name w:val="Auflistung Römisch"/>
    <w:basedOn w:val="Standard"/>
    <w:qFormat/>
    <w:rsid w:val="00913E10"/>
    <w:pPr>
      <w:numPr>
        <w:numId w:val="27"/>
      </w:numPr>
      <w:adjustRightInd/>
      <w:snapToGrid/>
    </w:pPr>
    <w:rPr>
      <w:szCs w:val="20"/>
    </w:rPr>
  </w:style>
  <w:style w:type="paragraph" w:styleId="Aufzhlungszeichen">
    <w:name w:val="List Bullet"/>
    <w:basedOn w:val="Standard"/>
    <w:rsid w:val="00913E10"/>
    <w:pPr>
      <w:numPr>
        <w:numId w:val="41"/>
      </w:numPr>
      <w:adjustRightInd/>
      <w:snapToGrid/>
      <w:ind w:left="357" w:hanging="357"/>
    </w:pPr>
    <w:rPr>
      <w:szCs w:val="20"/>
    </w:rPr>
  </w:style>
  <w:style w:type="paragraph" w:customStyle="1" w:styleId="AuflistungNummern">
    <w:name w:val="Auflistung Nummern"/>
    <w:basedOn w:val="Aufzhlungszeichen"/>
    <w:qFormat/>
    <w:rsid w:val="00913E10"/>
    <w:pPr>
      <w:numPr>
        <w:numId w:val="42"/>
      </w:numPr>
      <w:ind w:left="357" w:hanging="357"/>
    </w:pPr>
  </w:style>
  <w:style w:type="paragraph" w:styleId="Aufzhlungszeichen2">
    <w:name w:val="List Bullet 2"/>
    <w:basedOn w:val="Standard"/>
    <w:unhideWhenUsed/>
    <w:rsid w:val="00A0489F"/>
    <w:pPr>
      <w:numPr>
        <w:numId w:val="2"/>
      </w:numPr>
      <w:contextualSpacing/>
    </w:pPr>
  </w:style>
  <w:style w:type="paragraph" w:styleId="Aufzhlungszeichen3">
    <w:name w:val="List Bullet 3"/>
    <w:basedOn w:val="Standard"/>
    <w:unhideWhenUsed/>
    <w:rsid w:val="00A0489F"/>
    <w:pPr>
      <w:numPr>
        <w:numId w:val="3"/>
      </w:numPr>
      <w:contextualSpacing/>
    </w:pPr>
  </w:style>
  <w:style w:type="paragraph" w:customStyle="1" w:styleId="BetreffUntertitel">
    <w:name w:val="Betreff_Untertitel"/>
    <w:basedOn w:val="Untertitel"/>
    <w:rsid w:val="00032D8D"/>
    <w:pPr>
      <w:numPr>
        <w:numId w:val="44"/>
      </w:numPr>
      <w:ind w:left="170" w:hanging="170"/>
    </w:pPr>
  </w:style>
  <w:style w:type="paragraph" w:customStyle="1" w:styleId="Auflistung1EbenenachNummerierung">
    <w:name w:val="Auflistung 1. Ebene nach Nummerierung"/>
    <w:basedOn w:val="Auflistung1Ebene"/>
    <w:qFormat/>
    <w:rsid w:val="00AC17CD"/>
    <w:pPr>
      <w:ind w:left="527"/>
    </w:pPr>
  </w:style>
  <w:style w:type="paragraph" w:customStyle="1" w:styleId="Auflistung2EbenenachNummerierung">
    <w:name w:val="Auflistung 2. Ebene nach Nummerierung"/>
    <w:basedOn w:val="Auflistung2Ebene"/>
    <w:qFormat/>
    <w:rsid w:val="00AC17CD"/>
    <w:pPr>
      <w:ind w:left="697"/>
    </w:pPr>
  </w:style>
  <w:style w:type="paragraph" w:customStyle="1" w:styleId="StandardFett">
    <w:name w:val="Standard_Fett"/>
    <w:basedOn w:val="Standard"/>
    <w:qFormat/>
    <w:rsid w:val="00112836"/>
    <w:rPr>
      <w:b/>
    </w:rPr>
  </w:style>
  <w:style w:type="character" w:customStyle="1" w:styleId="NichtaufgelsteErwhnung1">
    <w:name w:val="Nicht aufgelöste Erwähnung1"/>
    <w:basedOn w:val="Absatz-Standardschriftart"/>
    <w:uiPriority w:val="99"/>
    <w:semiHidden/>
    <w:unhideWhenUsed/>
    <w:rsid w:val="00BC6C1A"/>
    <w:rPr>
      <w:color w:val="605E5C"/>
      <w:shd w:val="clear" w:color="auto" w:fill="E1DFDD"/>
    </w:rPr>
  </w:style>
  <w:style w:type="character" w:styleId="NichtaufgelsteErwhnung">
    <w:name w:val="Unresolved Mention"/>
    <w:basedOn w:val="Absatz-Standardschriftart"/>
    <w:uiPriority w:val="99"/>
    <w:semiHidden/>
    <w:unhideWhenUsed/>
    <w:rsid w:val="00A06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chnee-fun.ch/"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freizeit-luzern.ch"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philipp.bracher@vsluzern.ch"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styles" Target="styles.xml"/><Relationship Id="rId19" Type="http://schemas.openxmlformats.org/officeDocument/2006/relationships/hyperlink" Target="mailto:philipp.bracher@vsluzern.ch"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saaserferien.ch/gruppenunterkunft/haus-granit.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4DDDB907EB4D42863ED07F1B98328B"/>
        <w:category>
          <w:name w:val="Allgemein"/>
          <w:gallery w:val="placeholder"/>
        </w:category>
        <w:types>
          <w:type w:val="bbPlcHdr"/>
        </w:types>
        <w:behaviors>
          <w:behavior w:val="content"/>
        </w:behaviors>
        <w:guid w:val="{69CA6001-42CF-47D8-A654-5240FCB91AF0}"/>
      </w:docPartPr>
      <w:docPartBody>
        <w:p w:rsidR="000C75FF" w:rsidRDefault="007520FB">
          <w:pPr>
            <w:pStyle w:val="314DDDB907EB4D42863ED07F1B98328B"/>
          </w:pPr>
          <w:r w:rsidRPr="00140B96">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utiger">
    <w:altName w:val="Calibri"/>
    <w:charset w:val="00"/>
    <w:family w:val="auto"/>
    <w:pitch w:val="variable"/>
    <w:sig w:usb0="8000002F" w:usb1="0000004A"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NewPSMT">
    <w:altName w:val="MS Mincho"/>
    <w:panose1 w:val="00000000000000000000"/>
    <w:charset w:val="80"/>
    <w:family w:val="auto"/>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5FF"/>
    <w:rsid w:val="000A0448"/>
    <w:rsid w:val="000C75FF"/>
    <w:rsid w:val="007520FB"/>
    <w:rsid w:val="00E3106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14DDDB907EB4D42863ED07F1B98328B">
    <w:name w:val="314DDDB907EB4D42863ED07F1B9832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officeatwork xmlns="http://schemas.officeatwork.com/Formulas">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</officeatwork>
</file>

<file path=customXml/item2.xml><?xml version="1.0" encoding="utf-8"?>
<ct:contentTypeSchema xmlns:ct="http://schemas.microsoft.com/office/2006/metadata/contentType" xmlns:ma="http://schemas.microsoft.com/office/2006/metadata/properties/metaAttributes" ct:_="" ma:_="" ma:contentTypeName="Dokument" ma:contentTypeID="0x0101005C57A92F8F77FD4F98B44B2D837F6EF0" ma:contentTypeVersion="18" ma:contentTypeDescription="Ein neues Dokument erstellen." ma:contentTypeScope="" ma:versionID="fc8a835346c849d953f5c54a20a5370d">
  <xsd:schema xmlns:xsd="http://www.w3.org/2001/XMLSchema" xmlns:xs="http://www.w3.org/2001/XMLSchema" xmlns:p="http://schemas.microsoft.com/office/2006/metadata/properties" xmlns:ns2="3b5f9c36-12a8-46ca-b125-25e32b37424d" xmlns:ns3="32b8aff1-c5b8-468a-bbcc-f9023fcb5e78" targetNamespace="http://schemas.microsoft.com/office/2006/metadata/properties" ma:root="true" ma:fieldsID="d76d5179bbf7d2c891e348e9d4410807" ns2:_="" ns3:_="">
    <xsd:import namespace="3b5f9c36-12a8-46ca-b125-25e32b37424d"/>
    <xsd:import namespace="32b8aff1-c5b8-468a-bbcc-f9023fcb5e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f9c36-12a8-46ca-b125-25e32b374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a8b3256-28e2-47a6-b6d0-956719a577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b8aff1-c5b8-468a-bbcc-f9023fcb5e7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b26d736-b520-44bb-877c-e162466c5bcd}" ma:internalName="TaxCatchAll" ma:showField="CatchAllData" ma:web="32b8aff1-c5b8-468a-bbcc-f9023fcb5e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officeatwork xmlns="http://schemas.officeatwork.com/Media"/>
</file>

<file path=customXml/item4.xml><?xml version="1.0" encoding="utf-8"?>
<officeatwork xmlns="http://schemas.officeatwork.com/MasterProperties">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</officeatwork>
</file>

<file path=customXml/item5.xml><?xml version="1.0" encoding="utf-8"?>
<officeatwork xmlns="http://schemas.officeatwork.com/Document">eNp7v3u/jUt+cmlual6JnU1wfk5pSWZ+nmeKnY0+MscnMS+9NDE91c7IwNTURh/OtQnLTC0HqoVQAUCh4NSc1GSgUfooHLgVAFOAKK8=</officeatwork>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officeatwork xmlns="http://schemas.officeatwork.com/CustomXMLPart">
  <Seite>Seite</Seite>
  <Klassifikation>​</Klassifikation>
  <AbsenderFolgeseiten>Stadt Luzern</AbsenderFolgeseiten>
</officeatwork>
</file>

<file path=customXml/itemProps1.xml><?xml version="1.0" encoding="utf-8"?>
<ds:datastoreItem xmlns:ds="http://schemas.openxmlformats.org/officeDocument/2006/customXml" ds:itemID="{84B622A8-969C-4F9E-85F6-34CADCBB54E3}">
  <ds:schemaRefs>
    <ds:schemaRef ds:uri="http://schemas.officeatwork.com/Formulas"/>
  </ds:schemaRefs>
</ds:datastoreItem>
</file>

<file path=customXml/itemProps2.xml><?xml version="1.0" encoding="utf-8"?>
<ds:datastoreItem xmlns:ds="http://schemas.openxmlformats.org/officeDocument/2006/customXml" ds:itemID="{66751534-9616-42A6-A734-B16EF61F6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f9c36-12a8-46ca-b125-25e32b37424d"/>
    <ds:schemaRef ds:uri="32b8aff1-c5b8-468a-bbcc-f9023fcb5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9D5540-6565-4F52-812A-D31AD899DA7E}">
  <ds:schemaRefs>
    <ds:schemaRef ds:uri="http://schemas.officeatwork.com/Media"/>
  </ds:schemaRefs>
</ds:datastoreItem>
</file>

<file path=customXml/itemProps4.xml><?xml version="1.0" encoding="utf-8"?>
<ds:datastoreItem xmlns:ds="http://schemas.openxmlformats.org/officeDocument/2006/customXml" ds:itemID="{7A9CBBCD-7701-4BC2-9462-90FAB571F586}">
  <ds:schemaRefs>
    <ds:schemaRef ds:uri="http://schemas.officeatwork.com/MasterProperties"/>
  </ds:schemaRefs>
</ds:datastoreItem>
</file>

<file path=customXml/itemProps5.xml><?xml version="1.0" encoding="utf-8"?>
<ds:datastoreItem xmlns:ds="http://schemas.openxmlformats.org/officeDocument/2006/customXml" ds:itemID="{9AD90D89-BE31-4D0E-8ED4-ADA79A18CC60}">
  <ds:schemaRefs>
    <ds:schemaRef ds:uri="http://schemas.officeatwork.com/Document"/>
  </ds:schemaRefs>
</ds:datastoreItem>
</file>

<file path=customXml/itemProps6.xml><?xml version="1.0" encoding="utf-8"?>
<ds:datastoreItem xmlns:ds="http://schemas.openxmlformats.org/officeDocument/2006/customXml" ds:itemID="{0E034B4E-4BDD-490C-B927-F7BC6DDA791D}">
  <ds:schemaRefs>
    <ds:schemaRef ds:uri="http://schemas.microsoft.com/sharepoint/v3/contenttype/forms"/>
  </ds:schemaRefs>
</ds:datastoreItem>
</file>

<file path=customXml/itemProps7.xml><?xml version="1.0" encoding="utf-8"?>
<ds:datastoreItem xmlns:ds="http://schemas.openxmlformats.org/officeDocument/2006/customXml" ds:itemID="{0F46A1E2-8617-4DAE-BEE1-FB32C5C38C9D}">
  <ds:schemaRefs>
    <ds:schemaRef ds:uri="http://schemas.openxmlformats.org/officeDocument/2006/bibliography"/>
  </ds:schemaRefs>
</ds:datastoreItem>
</file>

<file path=customXml/itemProps8.xml><?xml version="1.0" encoding="utf-8"?>
<ds:datastoreItem xmlns:ds="http://schemas.openxmlformats.org/officeDocument/2006/customXml" ds:itemID="{CA574664-57D9-4A84-A7EF-1EBE85C5107E}">
  <ds:schemaRefs>
    <ds:schemaRef ds:uri="http://schemas.officeatwork.com/CustomXMLPart"/>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1402</Words>
  <Characters>8641</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DocumentType</vt:lpstr>
    </vt:vector>
  </TitlesOfParts>
  <Manager>Baumgartner</Manager>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Baumgartner</dc:creator>
  <cp:keywords/>
  <dc:description/>
  <cp:lastModifiedBy>Enrico Petrillo</cp:lastModifiedBy>
  <cp:revision>3</cp:revision>
  <cp:lastPrinted>2007-07-31T16:59:00Z</cp:lastPrinted>
  <dcterms:created xsi:type="dcterms:W3CDTF">2024-01-10T14:52:00Z</dcterms:created>
  <dcterms:modified xsi:type="dcterms:W3CDTF">2024-01-10T17:16:00Z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Name">
    <vt:lpwstr>Baumgartner</vt:lpwstr>
  </property>
  <property fmtid="{D5CDD505-2E9C-101B-9397-08002B2CF9AE}" pid="3" name="CustomField.Beilage">
    <vt:lpwstr/>
  </property>
  <property fmtid="{D5CDD505-2E9C-101B-9397-08002B2CF9AE}" pid="4" name="Doc.Text">
    <vt:lpwstr>[Text]</vt:lpwstr>
  </property>
  <property fmtid="{D5CDD505-2E9C-101B-9397-08002B2CF9AE}" pid="5" name="CustomField.Dokumenttyp">
    <vt:lpwstr/>
  </property>
  <property fmtid="{D5CDD505-2E9C-101B-9397-08002B2CF9AE}" pid="6" name="Doc.Subject">
    <vt:lpwstr>Betreff</vt:lpwstr>
  </property>
</Properties>
</file>